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B2BFE3">
      <w:pPr>
        <w:pStyle w:val="273"/>
        <w:ind w:firstLine="0"/>
        <w:jc w:val="both"/>
        <w:rPr>
          <w:rFonts w:hint="eastAsia" w:ascii="Times New Roman" w:hAnsi="Times New Roman" w:eastAsia="黑体"/>
          <w:b/>
          <w:bCs/>
          <w:sz w:val="84"/>
        </w:rPr>
      </w:pPr>
    </w:p>
    <w:p w14:paraId="6497A6E0">
      <w:pPr>
        <w:pStyle w:val="273"/>
        <w:ind w:firstLine="0"/>
        <w:jc w:val="center"/>
        <w:rPr>
          <w:rFonts w:hint="eastAsia" w:ascii="仿宋" w:hAnsi="仿宋" w:eastAsia="仿宋" w:cs="仿宋"/>
          <w:b/>
          <w:bCs/>
          <w:sz w:val="84"/>
        </w:rPr>
      </w:pPr>
      <w:r>
        <w:rPr>
          <w:rFonts w:hint="eastAsia" w:ascii="仿宋" w:hAnsi="仿宋" w:eastAsia="仿宋" w:cs="仿宋"/>
          <w:b/>
          <w:bCs/>
          <w:sz w:val="84"/>
        </w:rPr>
        <w:t>招　标　文　件</w:t>
      </w:r>
    </w:p>
    <w:p w14:paraId="60FDBDB0">
      <w:pPr>
        <w:pStyle w:val="273"/>
        <w:ind w:firstLine="1928"/>
        <w:rPr>
          <w:rFonts w:hint="eastAsia" w:ascii="仿宋" w:hAnsi="仿宋" w:eastAsia="仿宋" w:cs="仿宋"/>
          <w:b/>
          <w:bCs/>
          <w:sz w:val="32"/>
        </w:rPr>
      </w:pPr>
    </w:p>
    <w:p w14:paraId="2A36DC3F">
      <w:pPr>
        <w:pStyle w:val="273"/>
        <w:ind w:firstLine="1928"/>
        <w:rPr>
          <w:rFonts w:hint="eastAsia" w:ascii="仿宋" w:hAnsi="仿宋" w:eastAsia="仿宋" w:cs="仿宋"/>
          <w:b/>
          <w:bCs/>
          <w:sz w:val="32"/>
        </w:rPr>
      </w:pPr>
    </w:p>
    <w:p w14:paraId="0AE69724">
      <w:pPr>
        <w:pStyle w:val="273"/>
        <w:ind w:left="0" w:firstLine="321" w:firstLineChars="100"/>
        <w:jc w:val="both"/>
        <w:rPr>
          <w:rFonts w:hint="eastAsia" w:ascii="仿宋" w:hAnsi="仿宋" w:eastAsia="仿宋" w:cs="仿宋"/>
          <w:b/>
          <w:bCs/>
          <w:sz w:val="32"/>
          <w:lang w:eastAsia="zh-CN"/>
        </w:rPr>
      </w:pPr>
      <w:r>
        <w:rPr>
          <w:rFonts w:hint="eastAsia" w:ascii="仿宋" w:hAnsi="仿宋" w:eastAsia="仿宋" w:cs="仿宋"/>
          <w:b/>
          <w:bCs/>
          <w:sz w:val="32"/>
        </w:rPr>
        <w:t>项目名称：</w:t>
      </w:r>
      <w:bookmarkStart w:id="240" w:name="_GoBack"/>
      <w:bookmarkEnd w:id="240"/>
      <w:r>
        <w:rPr>
          <w:rFonts w:hint="eastAsia" w:ascii="仿宋" w:hAnsi="仿宋" w:eastAsia="仿宋" w:cs="仿宋"/>
          <w:b/>
          <w:bCs/>
          <w:sz w:val="32"/>
          <w:lang w:eastAsia="zh-CN"/>
        </w:rPr>
        <w:t>全院信息弱电机房配电系统改造</w:t>
      </w:r>
    </w:p>
    <w:p w14:paraId="1A2508D5">
      <w:pPr>
        <w:pStyle w:val="273"/>
        <w:ind w:left="0" w:leftChars="0" w:firstLine="321" w:firstLineChars="100"/>
        <w:jc w:val="both"/>
        <w:rPr>
          <w:rFonts w:hint="eastAsia" w:ascii="仿宋" w:hAnsi="仿宋" w:eastAsia="仿宋" w:cs="仿宋"/>
          <w:b/>
          <w:sz w:val="30"/>
          <w:szCs w:val="30"/>
        </w:rPr>
      </w:pPr>
      <w:r>
        <w:rPr>
          <w:rFonts w:hint="eastAsia" w:ascii="仿宋" w:hAnsi="仿宋" w:eastAsia="仿宋" w:cs="仿宋"/>
          <w:b/>
          <w:bCs/>
          <w:sz w:val="32"/>
        </w:rPr>
        <w:t>项目编号：</w:t>
      </w:r>
      <w:r>
        <w:rPr>
          <w:rFonts w:hint="eastAsia" w:ascii="仿宋" w:hAnsi="仿宋" w:eastAsia="仿宋" w:cs="仿宋"/>
          <w:b/>
          <w:bCs/>
          <w:sz w:val="32"/>
          <w:lang w:val="en-US" w:eastAsia="zh-CN"/>
        </w:rPr>
        <w:t>JSZC-321300-JSQZ-G2025-0042</w:t>
      </w:r>
    </w:p>
    <w:p w14:paraId="5105C0E5">
      <w:pPr>
        <w:ind w:firstLine="301" w:firstLineChars="100"/>
        <w:jc w:val="both"/>
        <w:rPr>
          <w:rFonts w:hint="eastAsia" w:ascii="仿宋" w:hAnsi="仿宋" w:eastAsia="仿宋" w:cs="仿宋"/>
          <w:b/>
          <w:sz w:val="30"/>
          <w:szCs w:val="30"/>
        </w:rPr>
      </w:pPr>
      <w:r>
        <w:rPr>
          <w:rFonts w:hint="eastAsia" w:ascii="仿宋" w:hAnsi="仿宋" w:eastAsia="仿宋" w:cs="仿宋"/>
          <w:b/>
          <w:sz w:val="30"/>
          <w:szCs w:val="30"/>
        </w:rPr>
        <w:t>（货物类项目，</w:t>
      </w:r>
      <w:r>
        <w:rPr>
          <w:rFonts w:hint="eastAsia" w:ascii="仿宋" w:hAnsi="仿宋" w:eastAsia="仿宋" w:cs="仿宋"/>
          <w:b/>
          <w:sz w:val="30"/>
          <w:szCs w:val="30"/>
          <w:u w:val="single"/>
        </w:rPr>
        <w:t xml:space="preserve"> </w:t>
      </w:r>
      <w:r>
        <w:rPr>
          <w:rFonts w:hint="eastAsia" w:ascii="仿宋" w:hAnsi="仿宋" w:eastAsia="仿宋" w:cs="仿宋"/>
          <w:b/>
          <w:sz w:val="30"/>
          <w:szCs w:val="30"/>
          <w:u w:val="single"/>
          <w:lang w:val="en-US" w:eastAsia="zh-CN"/>
        </w:rPr>
        <w:t xml:space="preserve">非 </w:t>
      </w:r>
      <w:r>
        <w:rPr>
          <w:rFonts w:hint="eastAsia" w:ascii="仿宋" w:hAnsi="仿宋" w:eastAsia="仿宋" w:cs="仿宋"/>
          <w:b/>
          <w:sz w:val="30"/>
          <w:szCs w:val="30"/>
        </w:rPr>
        <w:t>专门面向中小企业）</w:t>
      </w:r>
    </w:p>
    <w:p w14:paraId="0CABE237">
      <w:pPr>
        <w:jc w:val="center"/>
        <w:rPr>
          <w:rFonts w:hint="eastAsia" w:ascii="仿宋" w:hAnsi="仿宋" w:eastAsia="仿宋" w:cs="仿宋"/>
          <w:b/>
          <w:sz w:val="30"/>
          <w:szCs w:val="30"/>
        </w:rPr>
      </w:pPr>
    </w:p>
    <w:p w14:paraId="75EDFE2B">
      <w:pPr>
        <w:pStyle w:val="273"/>
        <w:ind w:left="0" w:firstLine="1606"/>
        <w:jc w:val="both"/>
        <w:rPr>
          <w:rFonts w:hint="eastAsia" w:ascii="仿宋" w:hAnsi="仿宋" w:eastAsia="仿宋" w:cs="仿宋"/>
          <w:b/>
          <w:bCs/>
          <w:sz w:val="32"/>
        </w:rPr>
      </w:pPr>
    </w:p>
    <w:p w14:paraId="4CF08564">
      <w:pPr>
        <w:pStyle w:val="273"/>
        <w:ind w:left="0" w:firstLine="1606"/>
        <w:jc w:val="both"/>
        <w:rPr>
          <w:rFonts w:hint="eastAsia" w:ascii="仿宋" w:hAnsi="仿宋" w:eastAsia="仿宋" w:cs="仿宋"/>
          <w:b/>
          <w:bCs/>
          <w:sz w:val="32"/>
        </w:rPr>
      </w:pPr>
    </w:p>
    <w:p w14:paraId="3178B17C">
      <w:pPr>
        <w:pStyle w:val="273"/>
        <w:ind w:left="0" w:firstLine="1606"/>
        <w:jc w:val="both"/>
        <w:rPr>
          <w:rFonts w:hint="eastAsia" w:ascii="仿宋" w:hAnsi="仿宋" w:eastAsia="仿宋" w:cs="仿宋"/>
          <w:b/>
          <w:bCs/>
          <w:sz w:val="32"/>
        </w:rPr>
      </w:pPr>
    </w:p>
    <w:p w14:paraId="4A78197D">
      <w:pPr>
        <w:pStyle w:val="273"/>
        <w:ind w:left="0" w:firstLine="1606"/>
        <w:jc w:val="both"/>
        <w:rPr>
          <w:rFonts w:hint="eastAsia" w:ascii="仿宋" w:hAnsi="仿宋" w:eastAsia="仿宋" w:cs="仿宋"/>
          <w:b/>
          <w:bCs/>
          <w:sz w:val="32"/>
        </w:rPr>
      </w:pPr>
    </w:p>
    <w:p w14:paraId="3116BAEB">
      <w:pPr>
        <w:pStyle w:val="273"/>
        <w:ind w:left="0" w:firstLine="1606"/>
        <w:jc w:val="both"/>
        <w:rPr>
          <w:rFonts w:hint="eastAsia" w:ascii="仿宋" w:hAnsi="仿宋" w:eastAsia="仿宋" w:cs="仿宋"/>
          <w:b/>
          <w:bCs/>
          <w:sz w:val="32"/>
        </w:rPr>
      </w:pPr>
    </w:p>
    <w:p w14:paraId="1DCE5574">
      <w:pPr>
        <w:pStyle w:val="273"/>
        <w:ind w:firstLine="1690" w:firstLineChars="526"/>
        <w:jc w:val="both"/>
        <w:rPr>
          <w:rFonts w:hint="eastAsia" w:ascii="仿宋" w:hAnsi="仿宋" w:eastAsia="仿宋" w:cs="仿宋"/>
          <w:b/>
          <w:bCs/>
          <w:sz w:val="32"/>
          <w:lang w:eastAsia="zh-CN"/>
        </w:rPr>
      </w:pPr>
      <w:r>
        <w:rPr>
          <w:rFonts w:hint="eastAsia" w:ascii="仿宋" w:hAnsi="仿宋" w:eastAsia="仿宋" w:cs="仿宋"/>
          <w:b/>
          <w:bCs/>
          <w:sz w:val="32"/>
        </w:rPr>
        <w:t>采购人：</w:t>
      </w:r>
      <w:r>
        <w:rPr>
          <w:rFonts w:hint="eastAsia" w:ascii="仿宋" w:hAnsi="仿宋" w:eastAsia="仿宋" w:cs="仿宋"/>
          <w:b/>
          <w:bCs/>
          <w:sz w:val="32"/>
          <w:lang w:eastAsia="zh-CN"/>
        </w:rPr>
        <w:t>江苏省人民医院宿迁医院</w:t>
      </w:r>
    </w:p>
    <w:p w14:paraId="0C4EB00A">
      <w:pPr>
        <w:pStyle w:val="273"/>
        <w:ind w:firstLine="2975" w:firstLineChars="926"/>
        <w:jc w:val="both"/>
        <w:rPr>
          <w:rFonts w:hint="eastAsia" w:ascii="仿宋" w:hAnsi="仿宋" w:eastAsia="仿宋" w:cs="仿宋"/>
          <w:b/>
          <w:bCs/>
          <w:sz w:val="32"/>
          <w:lang w:eastAsia="zh-CN"/>
        </w:rPr>
      </w:pPr>
      <w:r>
        <w:rPr>
          <w:rFonts w:hint="eastAsia" w:ascii="仿宋" w:hAnsi="仿宋" w:eastAsia="仿宋" w:cs="仿宋"/>
          <w:b/>
          <w:bCs/>
          <w:sz w:val="32"/>
          <w:lang w:eastAsia="zh-CN"/>
        </w:rPr>
        <w:t>宿迁市楚润数据集团有限公司</w:t>
      </w:r>
    </w:p>
    <w:p w14:paraId="4A477E53">
      <w:pPr>
        <w:pStyle w:val="273"/>
        <w:ind w:left="0" w:firstLine="0"/>
        <w:jc w:val="center"/>
        <w:rPr>
          <w:rFonts w:hint="eastAsia" w:ascii="仿宋" w:hAnsi="仿宋" w:eastAsia="仿宋" w:cs="仿宋"/>
          <w:b/>
          <w:bCs/>
          <w:sz w:val="32"/>
          <w:lang w:eastAsia="zh-CN"/>
        </w:rPr>
      </w:pPr>
      <w:r>
        <w:rPr>
          <w:rFonts w:hint="eastAsia" w:ascii="仿宋" w:hAnsi="仿宋" w:eastAsia="仿宋" w:cs="仿宋"/>
          <w:b/>
          <w:bCs/>
          <w:sz w:val="32"/>
        </w:rPr>
        <w:t>采购代理机构</w:t>
      </w:r>
      <w:r>
        <w:rPr>
          <w:rFonts w:hint="eastAsia" w:ascii="仿宋" w:hAnsi="仿宋" w:eastAsia="仿宋" w:cs="仿宋"/>
          <w:b/>
          <w:bCs/>
          <w:sz w:val="32"/>
          <w:lang w:eastAsia="zh-CN"/>
        </w:rPr>
        <w:t>：江苏庆洲工程咨询有限公司</w:t>
      </w:r>
    </w:p>
    <w:p w14:paraId="60FB0333">
      <w:pPr>
        <w:pStyle w:val="273"/>
        <w:ind w:left="0" w:firstLine="0"/>
        <w:jc w:val="center"/>
        <w:rPr>
          <w:rFonts w:hint="eastAsia" w:ascii="仿宋" w:hAnsi="仿宋" w:eastAsia="仿宋" w:cs="仿宋"/>
          <w:b/>
          <w:sz w:val="44"/>
        </w:rPr>
      </w:pPr>
      <w:r>
        <w:rPr>
          <w:rFonts w:hint="eastAsia" w:ascii="仿宋" w:hAnsi="仿宋" w:eastAsia="仿宋" w:cs="仿宋"/>
          <w:b/>
          <w:bCs/>
          <w:sz w:val="32"/>
          <w:lang w:val="en-US" w:eastAsia="zh-CN"/>
        </w:rPr>
        <w:t>日期：</w:t>
      </w:r>
      <w:r>
        <w:rPr>
          <w:rFonts w:hint="eastAsia" w:ascii="仿宋" w:hAnsi="仿宋" w:eastAsia="仿宋" w:cs="仿宋"/>
          <w:b/>
          <w:bCs/>
          <w:sz w:val="32"/>
        </w:rPr>
        <w:t>202</w:t>
      </w:r>
      <w:r>
        <w:rPr>
          <w:rFonts w:hint="eastAsia" w:ascii="仿宋" w:hAnsi="仿宋" w:eastAsia="仿宋" w:cs="仿宋"/>
          <w:b/>
          <w:bCs/>
          <w:sz w:val="32"/>
          <w:lang w:val="en-US" w:eastAsia="zh-CN"/>
        </w:rPr>
        <w:t>6</w:t>
      </w:r>
      <w:r>
        <w:rPr>
          <w:rFonts w:hint="eastAsia" w:ascii="仿宋" w:hAnsi="仿宋" w:eastAsia="仿宋" w:cs="仿宋"/>
          <w:b/>
          <w:bCs/>
          <w:sz w:val="32"/>
        </w:rPr>
        <w:t>年</w:t>
      </w:r>
      <w:r>
        <w:rPr>
          <w:rFonts w:hint="eastAsia" w:ascii="仿宋" w:hAnsi="仿宋" w:eastAsia="仿宋" w:cs="仿宋"/>
          <w:b/>
          <w:bCs/>
          <w:sz w:val="32"/>
          <w:lang w:val="en-US" w:eastAsia="zh-CN"/>
        </w:rPr>
        <w:t>01月04</w:t>
      </w:r>
      <w:r>
        <w:rPr>
          <w:rFonts w:hint="eastAsia" w:ascii="仿宋" w:hAnsi="仿宋" w:eastAsia="仿宋" w:cs="仿宋"/>
          <w:b/>
          <w:bCs/>
          <w:sz w:val="32"/>
        </w:rPr>
        <w:t>日</w:t>
      </w:r>
      <w:bookmarkStart w:id="0" w:name="_Toc21952"/>
      <w:bookmarkStart w:id="1" w:name="_Toc120614210"/>
      <w:bookmarkStart w:id="2" w:name="_Toc479757206"/>
      <w:bookmarkStart w:id="3" w:name="_Toc16938516"/>
      <w:bookmarkStart w:id="4" w:name="_Toc20823272"/>
      <w:bookmarkStart w:id="5" w:name="_Toc523127445"/>
      <w:bookmarkStart w:id="6" w:name="_Toc513029200"/>
    </w:p>
    <w:p w14:paraId="6FBDD486">
      <w:pPr>
        <w:rPr>
          <w:rFonts w:hint="eastAsia" w:ascii="仿宋" w:hAnsi="仿宋" w:eastAsia="仿宋" w:cs="仿宋"/>
          <w:b/>
          <w:sz w:val="44"/>
        </w:rPr>
      </w:pPr>
      <w:r>
        <w:rPr>
          <w:rFonts w:hint="eastAsia" w:ascii="仿宋" w:hAnsi="仿宋" w:eastAsia="仿宋" w:cs="仿宋"/>
          <w:b/>
          <w:sz w:val="44"/>
        </w:rPr>
        <w:br w:type="page" w:clear="all"/>
      </w:r>
    </w:p>
    <w:p w14:paraId="03AB12D7">
      <w:pPr>
        <w:spacing w:line="480" w:lineRule="auto"/>
        <w:jc w:val="center"/>
        <w:outlineLvl w:val="0"/>
        <w:rPr>
          <w:rFonts w:hint="eastAsia" w:ascii="仿宋" w:hAnsi="仿宋" w:eastAsia="仿宋" w:cs="仿宋"/>
          <w:b/>
          <w:sz w:val="44"/>
        </w:rPr>
      </w:pPr>
      <w:r>
        <w:rPr>
          <w:rFonts w:hint="eastAsia" w:ascii="仿宋" w:hAnsi="仿宋" w:eastAsia="仿宋" w:cs="仿宋"/>
          <w:b/>
          <w:sz w:val="44"/>
        </w:rPr>
        <w:t>目  录</w:t>
      </w:r>
      <w:bookmarkEnd w:id="0"/>
    </w:p>
    <w:p w14:paraId="415DD749">
      <w:pPr>
        <w:pStyle w:val="234"/>
        <w:tabs>
          <w:tab w:val="right" w:leader="dot" w:pos="8953"/>
        </w:tabs>
        <w:rPr>
          <w:rFonts w:hint="eastAsia" w:ascii="仿宋" w:hAnsi="仿宋" w:eastAsia="仿宋" w:cs="仿宋"/>
        </w:rPr>
      </w:pPr>
      <w:r>
        <w:rPr>
          <w:rFonts w:hint="eastAsia" w:ascii="仿宋" w:hAnsi="仿宋" w:eastAsia="仿宋" w:cs="仿宋"/>
          <w:b/>
          <w:sz w:val="28"/>
        </w:rPr>
        <w:fldChar w:fldCharType="begin"/>
      </w:r>
      <w:r>
        <w:rPr>
          <w:rFonts w:hint="eastAsia" w:ascii="仿宋" w:hAnsi="仿宋" w:eastAsia="仿宋" w:cs="仿宋"/>
          <w:b/>
          <w:sz w:val="28"/>
        </w:rPr>
        <w:instrText xml:space="preserve">TOC \o "1-1" \h \u </w:instrText>
      </w:r>
      <w:r>
        <w:rPr>
          <w:rFonts w:hint="eastAsia" w:ascii="仿宋" w:hAnsi="仿宋" w:eastAsia="仿宋" w:cs="仿宋"/>
          <w:b/>
          <w:sz w:val="28"/>
        </w:rPr>
        <w:fldChar w:fldCharType="separate"/>
      </w:r>
    </w:p>
    <w:p w14:paraId="09A9D7C7">
      <w:pPr>
        <w:pStyle w:val="234"/>
        <w:keepNext w:val="0"/>
        <w:keepLines w:val="0"/>
        <w:pageBreakBefore w:val="0"/>
        <w:widowControl w:val="0"/>
        <w:tabs>
          <w:tab w:val="right" w:leader="dot" w:pos="8953"/>
        </w:tabs>
        <w:spacing w:line="500" w:lineRule="exact"/>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_Toc17333 </w:instrText>
      </w:r>
      <w:r>
        <w:rPr>
          <w:rFonts w:hint="eastAsia" w:ascii="仿宋" w:hAnsi="仿宋" w:eastAsia="仿宋" w:cs="仿宋"/>
          <w:sz w:val="30"/>
          <w:szCs w:val="30"/>
        </w:rPr>
        <w:fldChar w:fldCharType="separate"/>
      </w:r>
      <w:r>
        <w:rPr>
          <w:rFonts w:hint="eastAsia" w:ascii="仿宋" w:hAnsi="仿宋" w:eastAsia="仿宋" w:cs="仿宋"/>
          <w:sz w:val="30"/>
          <w:szCs w:val="30"/>
        </w:rPr>
        <w:t>第一章  投标邀请</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_Toc17333 \h </w:instrText>
      </w:r>
      <w:r>
        <w:rPr>
          <w:rFonts w:hint="eastAsia" w:ascii="仿宋" w:hAnsi="仿宋" w:eastAsia="仿宋" w:cs="仿宋"/>
          <w:sz w:val="30"/>
          <w:szCs w:val="30"/>
        </w:rPr>
        <w:fldChar w:fldCharType="separate"/>
      </w:r>
      <w:r>
        <w:rPr>
          <w:rFonts w:hint="eastAsia" w:ascii="仿宋" w:hAnsi="仿宋" w:eastAsia="仿宋" w:cs="仿宋"/>
          <w:sz w:val="30"/>
          <w:szCs w:val="30"/>
        </w:rPr>
        <w:t>3</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p>
    <w:p w14:paraId="318141E8">
      <w:pPr>
        <w:pStyle w:val="234"/>
        <w:keepNext w:val="0"/>
        <w:keepLines w:val="0"/>
        <w:pageBreakBefore w:val="0"/>
        <w:widowControl w:val="0"/>
        <w:tabs>
          <w:tab w:val="right" w:leader="dot" w:pos="8953"/>
        </w:tabs>
        <w:spacing w:line="500" w:lineRule="exact"/>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_Toc4542 </w:instrText>
      </w:r>
      <w:r>
        <w:rPr>
          <w:rFonts w:hint="eastAsia" w:ascii="仿宋" w:hAnsi="仿宋" w:eastAsia="仿宋" w:cs="仿宋"/>
          <w:sz w:val="30"/>
          <w:szCs w:val="30"/>
        </w:rPr>
        <w:fldChar w:fldCharType="separate"/>
      </w:r>
      <w:r>
        <w:rPr>
          <w:rFonts w:hint="eastAsia" w:ascii="仿宋" w:hAnsi="仿宋" w:eastAsia="仿宋" w:cs="仿宋"/>
          <w:sz w:val="30"/>
          <w:szCs w:val="30"/>
        </w:rPr>
        <w:t>第二章  投标人须知</w:t>
      </w:r>
      <w:r>
        <w:rPr>
          <w:rFonts w:hint="eastAsia" w:ascii="仿宋" w:hAnsi="仿宋" w:eastAsia="仿宋" w:cs="仿宋"/>
          <w:sz w:val="30"/>
          <w:szCs w:val="30"/>
        </w:rPr>
        <w:tab/>
      </w:r>
      <w:r>
        <w:rPr>
          <w:rFonts w:hint="eastAsia" w:ascii="仿宋" w:hAnsi="仿宋" w:eastAsia="仿宋" w:cs="仿宋"/>
          <w:caps/>
          <w:sz w:val="30"/>
          <w:szCs w:val="30"/>
          <w:lang w:val="en-US" w:eastAsia="zh-CN"/>
        </w:rPr>
        <w:fldChar w:fldCharType="begin"/>
      </w:r>
      <w:r>
        <w:rPr>
          <w:rFonts w:hint="eastAsia" w:ascii="仿宋" w:hAnsi="仿宋" w:eastAsia="仿宋" w:cs="仿宋"/>
          <w:caps/>
          <w:sz w:val="30"/>
          <w:szCs w:val="30"/>
          <w:lang w:val="en-US" w:eastAsia="zh-CN"/>
        </w:rPr>
        <w:instrText xml:space="preserve"> PAGEREF _Toc4542 \h </w:instrText>
      </w:r>
      <w:r>
        <w:rPr>
          <w:rFonts w:hint="eastAsia" w:ascii="仿宋" w:hAnsi="仿宋" w:eastAsia="仿宋" w:cs="仿宋"/>
          <w:caps/>
          <w:sz w:val="30"/>
          <w:szCs w:val="30"/>
          <w:lang w:val="en-US" w:eastAsia="zh-CN"/>
        </w:rPr>
        <w:fldChar w:fldCharType="separate"/>
      </w:r>
      <w:r>
        <w:rPr>
          <w:rFonts w:hint="eastAsia" w:ascii="仿宋" w:hAnsi="仿宋" w:eastAsia="仿宋" w:cs="仿宋"/>
          <w:caps/>
          <w:sz w:val="30"/>
          <w:szCs w:val="30"/>
          <w:lang w:val="en-US" w:eastAsia="zh-CN"/>
        </w:rPr>
        <w:t>6</w:t>
      </w:r>
      <w:r>
        <w:rPr>
          <w:rFonts w:hint="eastAsia" w:ascii="仿宋" w:hAnsi="仿宋" w:eastAsia="仿宋" w:cs="仿宋"/>
          <w:caps/>
          <w:sz w:val="30"/>
          <w:szCs w:val="30"/>
          <w:lang w:val="en-US" w:eastAsia="zh-CN"/>
        </w:rPr>
        <w:fldChar w:fldCharType="end"/>
      </w:r>
      <w:r>
        <w:rPr>
          <w:rFonts w:hint="eastAsia" w:ascii="仿宋" w:hAnsi="仿宋" w:eastAsia="仿宋" w:cs="仿宋"/>
          <w:sz w:val="30"/>
          <w:szCs w:val="30"/>
        </w:rPr>
        <w:fldChar w:fldCharType="end"/>
      </w:r>
    </w:p>
    <w:p w14:paraId="76BE3C2F">
      <w:pPr>
        <w:pStyle w:val="234"/>
        <w:keepNext w:val="0"/>
        <w:keepLines w:val="0"/>
        <w:pageBreakBefore w:val="0"/>
        <w:widowControl w:val="0"/>
        <w:tabs>
          <w:tab w:val="right" w:leader="dot" w:pos="8953"/>
        </w:tabs>
        <w:spacing w:line="500" w:lineRule="exact"/>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_Toc30518 </w:instrText>
      </w:r>
      <w:r>
        <w:rPr>
          <w:rFonts w:hint="eastAsia" w:ascii="仿宋" w:hAnsi="仿宋" w:eastAsia="仿宋" w:cs="仿宋"/>
          <w:sz w:val="30"/>
          <w:szCs w:val="30"/>
        </w:rPr>
        <w:fldChar w:fldCharType="separate"/>
      </w:r>
      <w:r>
        <w:rPr>
          <w:rFonts w:hint="eastAsia" w:ascii="仿宋" w:hAnsi="仿宋" w:eastAsia="仿宋" w:cs="仿宋"/>
          <w:sz w:val="30"/>
          <w:szCs w:val="30"/>
        </w:rPr>
        <w:t>第三章  合同文本</w:t>
      </w:r>
      <w:r>
        <w:rPr>
          <w:rFonts w:hint="eastAsia" w:ascii="仿宋" w:hAnsi="仿宋" w:eastAsia="仿宋" w:cs="仿宋"/>
          <w:sz w:val="30"/>
          <w:szCs w:val="30"/>
        </w:rPr>
        <w:tab/>
      </w:r>
      <w:r>
        <w:rPr>
          <w:rFonts w:hint="eastAsia" w:ascii="仿宋" w:hAnsi="仿宋" w:eastAsia="仿宋" w:cs="仿宋"/>
          <w:caps/>
          <w:sz w:val="30"/>
          <w:szCs w:val="30"/>
          <w:lang w:val="en-US" w:eastAsia="zh-CN"/>
        </w:rPr>
        <w:fldChar w:fldCharType="begin"/>
      </w:r>
      <w:r>
        <w:rPr>
          <w:rFonts w:hint="eastAsia" w:ascii="仿宋" w:hAnsi="仿宋" w:eastAsia="仿宋" w:cs="仿宋"/>
          <w:caps/>
          <w:sz w:val="30"/>
          <w:szCs w:val="30"/>
          <w:lang w:val="en-US" w:eastAsia="zh-CN"/>
        </w:rPr>
        <w:instrText xml:space="preserve"> PAGEREF _Toc30518 \h </w:instrText>
      </w:r>
      <w:r>
        <w:rPr>
          <w:rFonts w:hint="eastAsia" w:ascii="仿宋" w:hAnsi="仿宋" w:eastAsia="仿宋" w:cs="仿宋"/>
          <w:caps/>
          <w:sz w:val="30"/>
          <w:szCs w:val="30"/>
          <w:lang w:val="en-US" w:eastAsia="zh-CN"/>
        </w:rPr>
        <w:fldChar w:fldCharType="separate"/>
      </w:r>
      <w:r>
        <w:rPr>
          <w:rFonts w:hint="eastAsia" w:ascii="仿宋" w:hAnsi="仿宋" w:eastAsia="仿宋" w:cs="仿宋"/>
          <w:caps/>
          <w:sz w:val="30"/>
          <w:szCs w:val="30"/>
          <w:lang w:val="en-US" w:eastAsia="zh-CN"/>
        </w:rPr>
        <w:t>24</w:t>
      </w:r>
      <w:r>
        <w:rPr>
          <w:rFonts w:hint="eastAsia" w:ascii="仿宋" w:hAnsi="仿宋" w:eastAsia="仿宋" w:cs="仿宋"/>
          <w:caps/>
          <w:sz w:val="30"/>
          <w:szCs w:val="30"/>
          <w:lang w:val="en-US" w:eastAsia="zh-CN"/>
        </w:rPr>
        <w:fldChar w:fldCharType="end"/>
      </w:r>
      <w:r>
        <w:rPr>
          <w:rFonts w:hint="eastAsia" w:ascii="仿宋" w:hAnsi="仿宋" w:eastAsia="仿宋" w:cs="仿宋"/>
          <w:sz w:val="30"/>
          <w:szCs w:val="30"/>
        </w:rPr>
        <w:fldChar w:fldCharType="end"/>
      </w:r>
    </w:p>
    <w:p w14:paraId="5410E19D">
      <w:pPr>
        <w:pStyle w:val="234"/>
        <w:keepNext w:val="0"/>
        <w:keepLines w:val="0"/>
        <w:pageBreakBefore w:val="0"/>
        <w:widowControl w:val="0"/>
        <w:tabs>
          <w:tab w:val="right" w:leader="dot" w:pos="8953"/>
        </w:tabs>
        <w:spacing w:line="500" w:lineRule="exact"/>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_Toc28675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第四章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采购需求</w:t>
      </w:r>
      <w:r>
        <w:rPr>
          <w:rFonts w:hint="eastAsia" w:ascii="仿宋" w:hAnsi="仿宋" w:eastAsia="仿宋" w:cs="仿宋"/>
          <w:sz w:val="30"/>
          <w:szCs w:val="30"/>
        </w:rPr>
        <w:tab/>
      </w:r>
      <w:r>
        <w:rPr>
          <w:rFonts w:hint="eastAsia" w:ascii="仿宋" w:hAnsi="仿宋" w:eastAsia="仿宋" w:cs="仿宋"/>
          <w:caps/>
          <w:sz w:val="30"/>
          <w:szCs w:val="30"/>
          <w:lang w:val="en-US" w:eastAsia="zh-CN"/>
        </w:rPr>
        <w:fldChar w:fldCharType="begin"/>
      </w:r>
      <w:r>
        <w:rPr>
          <w:rFonts w:hint="eastAsia" w:ascii="仿宋" w:hAnsi="仿宋" w:eastAsia="仿宋" w:cs="仿宋"/>
          <w:caps/>
          <w:sz w:val="30"/>
          <w:szCs w:val="30"/>
          <w:lang w:val="en-US" w:eastAsia="zh-CN"/>
        </w:rPr>
        <w:instrText xml:space="preserve"> PAGEREF _Toc28675 \h </w:instrText>
      </w:r>
      <w:r>
        <w:rPr>
          <w:rFonts w:hint="eastAsia" w:ascii="仿宋" w:hAnsi="仿宋" w:eastAsia="仿宋" w:cs="仿宋"/>
          <w:caps/>
          <w:sz w:val="30"/>
          <w:szCs w:val="30"/>
          <w:lang w:val="en-US" w:eastAsia="zh-CN"/>
        </w:rPr>
        <w:fldChar w:fldCharType="separate"/>
      </w:r>
      <w:r>
        <w:rPr>
          <w:rFonts w:hint="eastAsia" w:ascii="仿宋" w:hAnsi="仿宋" w:eastAsia="仿宋" w:cs="仿宋"/>
          <w:caps/>
          <w:sz w:val="30"/>
          <w:szCs w:val="30"/>
          <w:lang w:val="en-US" w:eastAsia="zh-CN"/>
        </w:rPr>
        <w:t>30</w:t>
      </w:r>
      <w:r>
        <w:rPr>
          <w:rFonts w:hint="eastAsia" w:ascii="仿宋" w:hAnsi="仿宋" w:eastAsia="仿宋" w:cs="仿宋"/>
          <w:caps/>
          <w:sz w:val="30"/>
          <w:szCs w:val="30"/>
          <w:lang w:val="en-US" w:eastAsia="zh-CN"/>
        </w:rPr>
        <w:fldChar w:fldCharType="end"/>
      </w:r>
      <w:r>
        <w:rPr>
          <w:rFonts w:hint="eastAsia" w:ascii="仿宋" w:hAnsi="仿宋" w:eastAsia="仿宋" w:cs="仿宋"/>
          <w:sz w:val="30"/>
          <w:szCs w:val="30"/>
        </w:rPr>
        <w:fldChar w:fldCharType="end"/>
      </w:r>
    </w:p>
    <w:p w14:paraId="6E77DE45">
      <w:pPr>
        <w:pStyle w:val="234"/>
        <w:keepNext w:val="0"/>
        <w:keepLines w:val="0"/>
        <w:pageBreakBefore w:val="0"/>
        <w:widowControl w:val="0"/>
        <w:tabs>
          <w:tab w:val="right" w:leader="dot" w:pos="8953"/>
        </w:tabs>
        <w:spacing w:line="500" w:lineRule="exact"/>
        <w:rPr>
          <w:rFonts w:hint="eastAsia" w:ascii="仿宋" w:hAnsi="仿宋" w:eastAsia="仿宋" w:cs="仿宋"/>
          <w:caps/>
          <w:sz w:val="30"/>
          <w:szCs w:val="30"/>
          <w:lang w:val="en-US" w:eastAsia="zh-CN"/>
        </w:rPr>
      </w:pPr>
      <w:r>
        <w:rPr>
          <w:rFonts w:hint="eastAsia" w:ascii="仿宋" w:hAnsi="仿宋" w:eastAsia="仿宋" w:cs="仿宋"/>
          <w:caps/>
          <w:sz w:val="30"/>
          <w:szCs w:val="30"/>
          <w:lang w:val="en-US" w:eastAsia="zh-CN"/>
        </w:rPr>
        <w:fldChar w:fldCharType="begin"/>
      </w:r>
      <w:r>
        <w:rPr>
          <w:rFonts w:hint="eastAsia" w:ascii="仿宋" w:hAnsi="仿宋" w:eastAsia="仿宋" w:cs="仿宋"/>
          <w:caps/>
          <w:sz w:val="30"/>
          <w:szCs w:val="30"/>
          <w:lang w:val="en-US" w:eastAsia="zh-CN"/>
        </w:rPr>
        <w:instrText xml:space="preserve"> HYPERLINK \l _Toc5542 </w:instrText>
      </w:r>
      <w:r>
        <w:rPr>
          <w:rFonts w:hint="eastAsia" w:ascii="仿宋" w:hAnsi="仿宋" w:eastAsia="仿宋" w:cs="仿宋"/>
          <w:caps/>
          <w:sz w:val="30"/>
          <w:szCs w:val="30"/>
          <w:lang w:val="en-US" w:eastAsia="zh-CN"/>
        </w:rPr>
        <w:fldChar w:fldCharType="separate"/>
      </w:r>
      <w:r>
        <w:rPr>
          <w:rFonts w:hint="eastAsia" w:ascii="仿宋" w:hAnsi="仿宋" w:eastAsia="仿宋" w:cs="仿宋"/>
          <w:caps/>
          <w:sz w:val="30"/>
          <w:szCs w:val="30"/>
          <w:lang w:val="en-US" w:eastAsia="zh-CN"/>
        </w:rPr>
        <w:t>第五章  评标方法与评标标准</w:t>
      </w:r>
      <w:r>
        <w:rPr>
          <w:rFonts w:hint="eastAsia" w:ascii="仿宋" w:hAnsi="仿宋" w:eastAsia="仿宋" w:cs="仿宋"/>
          <w:caps/>
          <w:sz w:val="30"/>
          <w:szCs w:val="30"/>
          <w:lang w:val="en-US" w:eastAsia="zh-CN"/>
        </w:rPr>
        <w:tab/>
      </w:r>
      <w:r>
        <w:rPr>
          <w:rFonts w:hint="eastAsia" w:ascii="仿宋" w:hAnsi="仿宋" w:eastAsia="仿宋" w:cs="仿宋"/>
          <w:caps/>
          <w:sz w:val="30"/>
          <w:szCs w:val="30"/>
          <w:lang w:val="en-US" w:eastAsia="zh-CN"/>
        </w:rPr>
        <w:fldChar w:fldCharType="begin"/>
      </w:r>
      <w:r>
        <w:rPr>
          <w:rFonts w:hint="eastAsia" w:ascii="仿宋" w:hAnsi="仿宋" w:eastAsia="仿宋" w:cs="仿宋"/>
          <w:caps/>
          <w:sz w:val="30"/>
          <w:szCs w:val="30"/>
          <w:lang w:val="en-US" w:eastAsia="zh-CN"/>
        </w:rPr>
        <w:instrText xml:space="preserve"> PAGEREF _Toc5542 \h </w:instrText>
      </w:r>
      <w:r>
        <w:rPr>
          <w:rFonts w:hint="eastAsia" w:ascii="仿宋" w:hAnsi="仿宋" w:eastAsia="仿宋" w:cs="仿宋"/>
          <w:caps/>
          <w:sz w:val="30"/>
          <w:szCs w:val="30"/>
          <w:lang w:val="en-US" w:eastAsia="zh-CN"/>
        </w:rPr>
        <w:fldChar w:fldCharType="separate"/>
      </w:r>
      <w:r>
        <w:rPr>
          <w:rFonts w:hint="eastAsia" w:ascii="仿宋" w:hAnsi="仿宋" w:eastAsia="仿宋" w:cs="仿宋"/>
          <w:caps/>
          <w:sz w:val="30"/>
          <w:szCs w:val="30"/>
          <w:lang w:val="en-US" w:eastAsia="zh-CN"/>
        </w:rPr>
        <w:t>46</w:t>
      </w:r>
      <w:r>
        <w:rPr>
          <w:rFonts w:hint="eastAsia" w:ascii="仿宋" w:hAnsi="仿宋" w:eastAsia="仿宋" w:cs="仿宋"/>
          <w:caps/>
          <w:sz w:val="30"/>
          <w:szCs w:val="30"/>
          <w:lang w:val="en-US" w:eastAsia="zh-CN"/>
        </w:rPr>
        <w:fldChar w:fldCharType="end"/>
      </w:r>
      <w:r>
        <w:rPr>
          <w:rFonts w:hint="eastAsia" w:ascii="仿宋" w:hAnsi="仿宋" w:eastAsia="仿宋" w:cs="仿宋"/>
          <w:caps/>
          <w:sz w:val="30"/>
          <w:szCs w:val="30"/>
          <w:lang w:val="en-US" w:eastAsia="zh-CN"/>
        </w:rPr>
        <w:fldChar w:fldCharType="end"/>
      </w:r>
    </w:p>
    <w:p w14:paraId="136B8B7B">
      <w:pPr>
        <w:pStyle w:val="234"/>
        <w:keepNext w:val="0"/>
        <w:keepLines w:val="0"/>
        <w:pageBreakBefore w:val="0"/>
        <w:widowControl w:val="0"/>
        <w:tabs>
          <w:tab w:val="right" w:leader="dot" w:pos="8953"/>
        </w:tabs>
        <w:spacing w:line="500" w:lineRule="exact"/>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_Toc17741 </w:instrText>
      </w:r>
      <w:r>
        <w:rPr>
          <w:rFonts w:hint="eastAsia" w:ascii="仿宋" w:hAnsi="仿宋" w:eastAsia="仿宋" w:cs="仿宋"/>
          <w:sz w:val="30"/>
          <w:szCs w:val="30"/>
        </w:rPr>
        <w:fldChar w:fldCharType="separate"/>
      </w:r>
      <w:r>
        <w:rPr>
          <w:rFonts w:hint="eastAsia" w:ascii="仿宋" w:hAnsi="仿宋" w:eastAsia="仿宋" w:cs="仿宋"/>
          <w:sz w:val="30"/>
          <w:szCs w:val="30"/>
        </w:rPr>
        <w:t>第六章  投标文件格式</w:t>
      </w:r>
      <w:r>
        <w:rPr>
          <w:rFonts w:hint="eastAsia" w:ascii="仿宋" w:hAnsi="仿宋" w:eastAsia="仿宋" w:cs="仿宋"/>
          <w:sz w:val="30"/>
          <w:szCs w:val="30"/>
        </w:rPr>
        <w:tab/>
      </w:r>
      <w:r>
        <w:rPr>
          <w:rFonts w:hint="eastAsia" w:ascii="仿宋" w:hAnsi="仿宋" w:eastAsia="仿宋" w:cs="仿宋"/>
          <w:caps/>
          <w:sz w:val="30"/>
          <w:szCs w:val="30"/>
          <w:lang w:val="en-US" w:eastAsia="zh-CN"/>
        </w:rPr>
        <w:fldChar w:fldCharType="begin"/>
      </w:r>
      <w:r>
        <w:rPr>
          <w:rFonts w:hint="eastAsia" w:ascii="仿宋" w:hAnsi="仿宋" w:eastAsia="仿宋" w:cs="仿宋"/>
          <w:caps/>
          <w:sz w:val="30"/>
          <w:szCs w:val="30"/>
          <w:lang w:val="en-US" w:eastAsia="zh-CN"/>
        </w:rPr>
        <w:instrText xml:space="preserve"> PAGEREF _Toc17741 \h </w:instrText>
      </w:r>
      <w:r>
        <w:rPr>
          <w:rFonts w:hint="eastAsia" w:ascii="仿宋" w:hAnsi="仿宋" w:eastAsia="仿宋" w:cs="仿宋"/>
          <w:caps/>
          <w:sz w:val="30"/>
          <w:szCs w:val="30"/>
          <w:lang w:val="en-US" w:eastAsia="zh-CN"/>
        </w:rPr>
        <w:fldChar w:fldCharType="separate"/>
      </w:r>
      <w:r>
        <w:rPr>
          <w:rFonts w:hint="eastAsia" w:ascii="仿宋" w:hAnsi="仿宋" w:eastAsia="仿宋" w:cs="仿宋"/>
          <w:caps/>
          <w:sz w:val="30"/>
          <w:szCs w:val="30"/>
          <w:lang w:val="en-US" w:eastAsia="zh-CN"/>
        </w:rPr>
        <w:t>51</w:t>
      </w:r>
      <w:r>
        <w:rPr>
          <w:rFonts w:hint="eastAsia" w:ascii="仿宋" w:hAnsi="仿宋" w:eastAsia="仿宋" w:cs="仿宋"/>
          <w:caps/>
          <w:sz w:val="30"/>
          <w:szCs w:val="30"/>
          <w:lang w:val="en-US" w:eastAsia="zh-CN"/>
        </w:rPr>
        <w:fldChar w:fldCharType="end"/>
      </w:r>
      <w:r>
        <w:rPr>
          <w:rFonts w:hint="eastAsia" w:ascii="仿宋" w:hAnsi="仿宋" w:eastAsia="仿宋" w:cs="仿宋"/>
          <w:sz w:val="30"/>
          <w:szCs w:val="30"/>
        </w:rPr>
        <w:fldChar w:fldCharType="end"/>
      </w:r>
    </w:p>
    <w:p w14:paraId="2378D8D6">
      <w:pPr>
        <w:spacing w:line="480" w:lineRule="auto"/>
        <w:rPr>
          <w:rFonts w:hint="eastAsia" w:ascii="仿宋" w:hAnsi="仿宋" w:eastAsia="仿宋" w:cs="仿宋"/>
          <w:b/>
          <w:sz w:val="28"/>
        </w:rPr>
      </w:pPr>
      <w:r>
        <w:rPr>
          <w:rFonts w:hint="eastAsia" w:ascii="仿宋" w:hAnsi="仿宋" w:eastAsia="仿宋" w:cs="仿宋"/>
        </w:rPr>
        <w:fldChar w:fldCharType="end"/>
      </w:r>
    </w:p>
    <w:p w14:paraId="22DDDAEA">
      <w:pPr>
        <w:spacing w:line="480" w:lineRule="auto"/>
        <w:rPr>
          <w:rFonts w:hint="eastAsia" w:ascii="仿宋" w:hAnsi="仿宋" w:eastAsia="仿宋" w:cs="仿宋"/>
          <w:b/>
          <w:sz w:val="28"/>
        </w:rPr>
      </w:pPr>
    </w:p>
    <w:p w14:paraId="066F202B">
      <w:pPr>
        <w:rPr>
          <w:rFonts w:hint="eastAsia" w:ascii="仿宋" w:hAnsi="仿宋" w:eastAsia="仿宋" w:cs="仿宋"/>
        </w:rPr>
      </w:pPr>
    </w:p>
    <w:p w14:paraId="1D974243">
      <w:pPr>
        <w:rPr>
          <w:rFonts w:hint="eastAsia" w:ascii="仿宋" w:hAnsi="仿宋" w:eastAsia="仿宋" w:cs="仿宋"/>
        </w:rPr>
      </w:pPr>
    </w:p>
    <w:p w14:paraId="15746BE4">
      <w:pPr>
        <w:rPr>
          <w:rFonts w:hint="eastAsia" w:ascii="仿宋" w:hAnsi="仿宋" w:eastAsia="仿宋" w:cs="仿宋"/>
        </w:rPr>
      </w:pPr>
    </w:p>
    <w:p w14:paraId="448F7F5B">
      <w:pPr>
        <w:rPr>
          <w:rFonts w:hint="eastAsia" w:ascii="仿宋" w:hAnsi="仿宋" w:eastAsia="仿宋" w:cs="仿宋"/>
        </w:rPr>
      </w:pPr>
    </w:p>
    <w:p w14:paraId="1174B9A9">
      <w:pPr>
        <w:rPr>
          <w:rFonts w:hint="eastAsia" w:ascii="仿宋" w:hAnsi="仿宋" w:eastAsia="仿宋" w:cs="仿宋"/>
        </w:rPr>
      </w:pPr>
    </w:p>
    <w:p w14:paraId="7A024DCE">
      <w:pPr>
        <w:rPr>
          <w:rFonts w:hint="eastAsia" w:ascii="仿宋" w:hAnsi="仿宋" w:eastAsia="仿宋" w:cs="仿宋"/>
        </w:rPr>
      </w:pPr>
    </w:p>
    <w:p w14:paraId="01D4236C">
      <w:pPr>
        <w:rPr>
          <w:rFonts w:hint="eastAsia" w:ascii="仿宋" w:hAnsi="仿宋" w:eastAsia="仿宋" w:cs="仿宋"/>
        </w:rPr>
      </w:pPr>
    </w:p>
    <w:p w14:paraId="220210D7">
      <w:pPr>
        <w:rPr>
          <w:rFonts w:hint="eastAsia" w:ascii="仿宋" w:hAnsi="仿宋" w:eastAsia="仿宋" w:cs="仿宋"/>
        </w:rPr>
      </w:pPr>
    </w:p>
    <w:p w14:paraId="4E02398A">
      <w:pPr>
        <w:rPr>
          <w:rFonts w:hint="eastAsia" w:ascii="仿宋" w:hAnsi="仿宋" w:eastAsia="仿宋" w:cs="仿宋"/>
        </w:rPr>
      </w:pPr>
    </w:p>
    <w:p w14:paraId="75DD4A57">
      <w:pPr>
        <w:rPr>
          <w:rFonts w:hint="eastAsia" w:ascii="仿宋" w:hAnsi="仿宋" w:eastAsia="仿宋" w:cs="仿宋"/>
        </w:rPr>
      </w:pPr>
    </w:p>
    <w:p w14:paraId="42A570DC">
      <w:pPr>
        <w:rPr>
          <w:rFonts w:hint="eastAsia" w:ascii="仿宋" w:hAnsi="仿宋" w:eastAsia="仿宋" w:cs="仿宋"/>
        </w:rPr>
      </w:pPr>
    </w:p>
    <w:p w14:paraId="0C8E5A30">
      <w:pPr>
        <w:rPr>
          <w:rFonts w:hint="eastAsia" w:ascii="仿宋" w:hAnsi="仿宋" w:eastAsia="仿宋" w:cs="仿宋"/>
        </w:rPr>
      </w:pPr>
    </w:p>
    <w:p w14:paraId="20604DFA">
      <w:pPr>
        <w:rPr>
          <w:rFonts w:hint="eastAsia" w:ascii="仿宋" w:hAnsi="仿宋" w:eastAsia="仿宋" w:cs="仿宋"/>
        </w:rPr>
      </w:pPr>
    </w:p>
    <w:p w14:paraId="60FE188B">
      <w:pPr>
        <w:rPr>
          <w:rFonts w:hint="eastAsia" w:ascii="仿宋" w:hAnsi="仿宋" w:eastAsia="仿宋" w:cs="仿宋"/>
        </w:rPr>
      </w:pPr>
    </w:p>
    <w:p w14:paraId="248047C4">
      <w:pPr>
        <w:rPr>
          <w:rFonts w:hint="eastAsia" w:ascii="仿宋" w:hAnsi="仿宋" w:eastAsia="仿宋" w:cs="仿宋"/>
        </w:rPr>
      </w:pPr>
    </w:p>
    <w:p w14:paraId="41ED177D">
      <w:pPr>
        <w:rPr>
          <w:rFonts w:hint="eastAsia" w:ascii="仿宋" w:hAnsi="仿宋" w:eastAsia="仿宋" w:cs="仿宋"/>
        </w:rPr>
      </w:pPr>
    </w:p>
    <w:p w14:paraId="65E03AC7">
      <w:pPr>
        <w:rPr>
          <w:rFonts w:hint="eastAsia" w:ascii="仿宋" w:hAnsi="仿宋" w:eastAsia="仿宋" w:cs="仿宋"/>
        </w:rPr>
      </w:pPr>
    </w:p>
    <w:p w14:paraId="1E10959F">
      <w:pPr>
        <w:rPr>
          <w:rFonts w:hint="eastAsia" w:ascii="仿宋" w:hAnsi="仿宋" w:eastAsia="仿宋" w:cs="仿宋"/>
        </w:rPr>
      </w:pPr>
    </w:p>
    <w:p w14:paraId="62122704">
      <w:pPr>
        <w:rPr>
          <w:rFonts w:hint="eastAsia" w:ascii="仿宋" w:hAnsi="仿宋" w:eastAsia="仿宋" w:cs="仿宋"/>
        </w:rPr>
      </w:pPr>
    </w:p>
    <w:p w14:paraId="1F158AD8">
      <w:pPr>
        <w:rPr>
          <w:rFonts w:hint="eastAsia" w:ascii="仿宋" w:hAnsi="仿宋" w:eastAsia="仿宋" w:cs="仿宋"/>
        </w:rPr>
      </w:pPr>
    </w:p>
    <w:p w14:paraId="7309DACF">
      <w:pPr>
        <w:rPr>
          <w:rFonts w:hint="eastAsia" w:ascii="仿宋" w:hAnsi="仿宋" w:eastAsia="仿宋" w:cs="仿宋"/>
        </w:rPr>
      </w:pPr>
    </w:p>
    <w:p w14:paraId="3F6CFFE8">
      <w:pPr>
        <w:rPr>
          <w:rFonts w:hint="eastAsia" w:ascii="仿宋" w:hAnsi="仿宋" w:eastAsia="仿宋" w:cs="仿宋"/>
        </w:rPr>
      </w:pPr>
    </w:p>
    <w:p w14:paraId="4F74EDF1">
      <w:pPr>
        <w:rPr>
          <w:rFonts w:hint="eastAsia" w:ascii="仿宋" w:hAnsi="仿宋" w:eastAsia="仿宋" w:cs="仿宋"/>
        </w:rPr>
      </w:pPr>
    </w:p>
    <w:p w14:paraId="50201C59">
      <w:pPr>
        <w:rPr>
          <w:rFonts w:hint="eastAsia" w:ascii="仿宋" w:hAnsi="仿宋" w:eastAsia="仿宋" w:cs="仿宋"/>
        </w:rPr>
      </w:pPr>
    </w:p>
    <w:p w14:paraId="4939477E">
      <w:pPr>
        <w:rPr>
          <w:rFonts w:hint="eastAsia" w:ascii="仿宋" w:hAnsi="仿宋" w:eastAsia="仿宋" w:cs="仿宋"/>
        </w:rPr>
      </w:pPr>
    </w:p>
    <w:p w14:paraId="76EC01C9">
      <w:pPr>
        <w:rPr>
          <w:rFonts w:hint="eastAsia" w:ascii="仿宋" w:hAnsi="仿宋" w:eastAsia="仿宋" w:cs="仿宋"/>
          <w:sz w:val="44"/>
          <w:szCs w:val="44"/>
        </w:rPr>
      </w:pPr>
      <w:bookmarkStart w:id="7" w:name="_Toc17333"/>
      <w:r>
        <w:rPr>
          <w:rFonts w:hint="eastAsia" w:ascii="仿宋" w:hAnsi="仿宋" w:eastAsia="仿宋" w:cs="仿宋"/>
          <w:sz w:val="44"/>
          <w:szCs w:val="44"/>
        </w:rPr>
        <w:br w:type="page" w:clear="all"/>
      </w:r>
    </w:p>
    <w:p w14:paraId="60FB2AE7">
      <w:pPr>
        <w:pStyle w:val="182"/>
        <w:rPr>
          <w:rFonts w:hint="eastAsia" w:ascii="仿宋" w:hAnsi="仿宋" w:eastAsia="仿宋" w:cs="仿宋"/>
          <w:sz w:val="44"/>
          <w:szCs w:val="44"/>
        </w:rPr>
      </w:pPr>
      <w:r>
        <w:rPr>
          <w:rFonts w:hint="eastAsia" w:ascii="仿宋" w:hAnsi="仿宋" w:eastAsia="仿宋" w:cs="仿宋"/>
          <w:sz w:val="44"/>
          <w:szCs w:val="44"/>
        </w:rPr>
        <w:t xml:space="preserve">第一章  </w:t>
      </w:r>
      <w:bookmarkEnd w:id="1"/>
      <w:r>
        <w:rPr>
          <w:rFonts w:hint="eastAsia" w:ascii="仿宋" w:hAnsi="仿宋" w:eastAsia="仿宋" w:cs="仿宋"/>
          <w:sz w:val="44"/>
          <w:szCs w:val="44"/>
        </w:rPr>
        <w:t>投标邀请</w:t>
      </w:r>
      <w:bookmarkEnd w:id="7"/>
    </w:p>
    <w:p w14:paraId="43851DC2">
      <w:pPr>
        <w:spacing w:line="560" w:lineRule="exact"/>
        <w:ind w:firstLine="48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受</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u w:val="single"/>
          <w:lang w:eastAsia="zh-CN"/>
        </w:rPr>
        <w:t>江苏省人民医院宿迁医院、宿迁市楚润数据集团有限公司</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rPr>
        <w:t>的委托，</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u w:val="single"/>
          <w:lang w:eastAsia="zh-CN"/>
        </w:rPr>
        <w:t>江苏庆洲工程咨询有限公司</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rPr>
        <w:t>就</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u w:val="single"/>
          <w:lang w:eastAsia="zh-CN"/>
        </w:rPr>
        <w:t>全院信息弱电机房配电系统改造</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u w:val="single"/>
          <w:lang w:val="en-US" w:eastAsia="zh-CN"/>
        </w:rPr>
        <w:t>JSZC-321300-JSQZ-G2025-0042</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rPr>
        <w:t>项目进</w:t>
      </w:r>
      <w:r>
        <w:rPr>
          <w:rFonts w:hint="eastAsia" w:ascii="仿宋" w:hAnsi="仿宋" w:eastAsia="仿宋" w:cs="仿宋"/>
          <w:sz w:val="24"/>
          <w:szCs w:val="24"/>
          <w:highlight w:val="none"/>
        </w:rPr>
        <w:t>行公开招标采购，欢迎符合条件的投标人投标。</w:t>
      </w:r>
    </w:p>
    <w:p w14:paraId="1D17313B">
      <w:pPr>
        <w:pBdr>
          <w:top w:val="single" w:color="000000" w:sz="4" w:space="1"/>
          <w:left w:val="single" w:color="000000" w:sz="4" w:space="4"/>
          <w:bottom w:val="single" w:color="000000" w:sz="4" w:space="1"/>
          <w:right w:val="single" w:color="000000" w:sz="4" w:space="4"/>
        </w:pBdr>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项目概况</w:t>
      </w:r>
    </w:p>
    <w:p w14:paraId="1A88F8DA">
      <w:pPr>
        <w:pBdr>
          <w:top w:val="single" w:color="000000" w:sz="4" w:space="1"/>
          <w:left w:val="single" w:color="000000" w:sz="4" w:space="4"/>
          <w:bottom w:val="single" w:color="000000" w:sz="4" w:space="1"/>
          <w:right w:val="single" w:color="000000" w:sz="4" w:space="4"/>
        </w:pBdr>
        <w:spacing w:line="56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u w:val="single"/>
          <w:lang w:eastAsia="zh-CN"/>
        </w:rPr>
        <w:t>全院信息弱电机房配电系统改造</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rPr>
        <w:t xml:space="preserve"> 招标项目的潜在投标人应在“苏采云“系统(网址</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http://jszfcg.jsczt.cn/) </w:t>
      </w:r>
      <w:r>
        <w:rPr>
          <w:rFonts w:hint="eastAsia" w:ascii="仿宋" w:hAnsi="仿宋" w:eastAsia="仿宋" w:cs="仿宋"/>
          <w:sz w:val="24"/>
          <w:szCs w:val="24"/>
          <w:highlight w:val="none"/>
          <w:lang w:val="en-US" w:eastAsia="zh-CN"/>
        </w:rPr>
        <w:t>免费</w:t>
      </w:r>
      <w:r>
        <w:rPr>
          <w:rFonts w:hint="eastAsia" w:ascii="仿宋" w:hAnsi="仿宋" w:eastAsia="仿宋" w:cs="仿宋"/>
          <w:sz w:val="24"/>
          <w:szCs w:val="24"/>
          <w:highlight w:val="none"/>
        </w:rPr>
        <w:t>获取招标文件，并于</w:t>
      </w:r>
      <w:r>
        <w:rPr>
          <w:rFonts w:hint="eastAsia" w:ascii="仿宋" w:hAnsi="仿宋" w:eastAsia="仿宋" w:cs="仿宋"/>
          <w:sz w:val="24"/>
          <w:szCs w:val="24"/>
          <w:highlight w:val="none"/>
          <w:lang w:eastAsia="zh-CN"/>
        </w:rPr>
        <w:t>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01</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26</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09</w:t>
      </w:r>
      <w:r>
        <w:rPr>
          <w:rFonts w:hint="eastAsia" w:ascii="仿宋" w:hAnsi="仿宋" w:eastAsia="仿宋" w:cs="仿宋"/>
          <w:sz w:val="24"/>
          <w:szCs w:val="24"/>
          <w:highlight w:val="none"/>
        </w:rPr>
        <w:t>点</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分（北京时间）前递交投标文件。</w:t>
      </w:r>
    </w:p>
    <w:p w14:paraId="47289E0E">
      <w:pPr>
        <w:keepNext w:val="0"/>
        <w:keepLines w:val="0"/>
        <w:pageBreakBefore w:val="0"/>
        <w:spacing w:before="0" w:after="0" w:line="500" w:lineRule="exact"/>
        <w:ind w:left="0" w:firstLine="562"/>
        <w:outlineLvl w:val="9"/>
        <w:rPr>
          <w:rFonts w:hint="eastAsia" w:ascii="仿宋" w:hAnsi="仿宋" w:eastAsia="仿宋" w:cs="仿宋"/>
          <w:b/>
          <w:bCs/>
          <w:caps w:val="0"/>
          <w:color w:val="000000"/>
          <w:sz w:val="28"/>
          <w:szCs w:val="28"/>
          <w:highlight w:val="none"/>
          <w:lang w:eastAsia="zh-CN"/>
        </w:rPr>
      </w:pPr>
      <w:bookmarkStart w:id="8" w:name="_Toc28359079"/>
      <w:bookmarkStart w:id="9" w:name="_Toc28359002"/>
      <w:bookmarkStart w:id="10" w:name="_Toc35393621"/>
      <w:bookmarkStart w:id="11" w:name="_Toc38985263"/>
      <w:bookmarkStart w:id="12" w:name="_Toc35393790"/>
      <w:bookmarkStart w:id="13" w:name="_Hlk24379207"/>
      <w:r>
        <w:rPr>
          <w:rFonts w:hint="eastAsia" w:ascii="仿宋" w:hAnsi="仿宋" w:eastAsia="仿宋" w:cs="仿宋"/>
          <w:b/>
          <w:bCs/>
          <w:caps w:val="0"/>
          <w:color w:val="000000"/>
          <w:sz w:val="28"/>
          <w:szCs w:val="28"/>
          <w:highlight w:val="none"/>
          <w:lang w:eastAsia="zh-CN"/>
        </w:rPr>
        <w:t>一、项目基本情况</w:t>
      </w:r>
      <w:bookmarkEnd w:id="8"/>
      <w:bookmarkEnd w:id="9"/>
      <w:bookmarkEnd w:id="10"/>
      <w:bookmarkEnd w:id="11"/>
      <w:bookmarkEnd w:id="12"/>
    </w:p>
    <w:p w14:paraId="5022E31B">
      <w:pPr>
        <w:spacing w:line="560" w:lineRule="exact"/>
        <w:ind w:firstLine="48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1.项目编号：</w:t>
      </w:r>
      <w:r>
        <w:rPr>
          <w:rFonts w:hint="eastAsia" w:ascii="仿宋" w:hAnsi="仿宋" w:eastAsia="仿宋" w:cs="仿宋"/>
          <w:sz w:val="24"/>
          <w:szCs w:val="24"/>
          <w:highlight w:val="none"/>
          <w:lang w:val="en-US" w:eastAsia="zh-CN"/>
        </w:rPr>
        <w:t>JSZC-321300-JSQZ-G2025-0042</w:t>
      </w:r>
    </w:p>
    <w:p w14:paraId="2C9F7873">
      <w:pPr>
        <w:spacing w:line="560" w:lineRule="exact"/>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2.项目名称：</w:t>
      </w:r>
      <w:bookmarkEnd w:id="13"/>
      <w:r>
        <w:rPr>
          <w:rFonts w:hint="eastAsia" w:ascii="仿宋" w:hAnsi="仿宋" w:eastAsia="仿宋" w:cs="仿宋"/>
          <w:sz w:val="24"/>
          <w:szCs w:val="24"/>
          <w:highlight w:val="none"/>
          <w:lang w:eastAsia="zh-CN"/>
        </w:rPr>
        <w:t>全院信息弱电机房配电系统改造</w:t>
      </w:r>
    </w:p>
    <w:p w14:paraId="4BF81519">
      <w:pPr>
        <w:spacing w:line="560" w:lineRule="exact"/>
        <w:ind w:firstLine="480"/>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highlight w:val="none"/>
        </w:rPr>
        <w:t>3.预算金额：</w:t>
      </w:r>
      <w:r>
        <w:rPr>
          <w:rFonts w:hint="eastAsia" w:ascii="仿宋" w:hAnsi="仿宋" w:eastAsia="仿宋" w:cs="仿宋"/>
          <w:sz w:val="24"/>
          <w:szCs w:val="24"/>
          <w:highlight w:val="none"/>
          <w:lang w:val="en-US" w:eastAsia="zh-CN"/>
        </w:rPr>
        <w:t>120万元</w:t>
      </w:r>
    </w:p>
    <w:p w14:paraId="24BC95DD">
      <w:pPr>
        <w:spacing w:line="560" w:lineRule="exact"/>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4.本项目设定最高限价，最高限价为</w:t>
      </w:r>
      <w:r>
        <w:rPr>
          <w:rFonts w:hint="eastAsia" w:ascii="仿宋" w:hAnsi="仿宋" w:eastAsia="仿宋" w:cs="仿宋"/>
          <w:sz w:val="24"/>
          <w:szCs w:val="24"/>
          <w:highlight w:val="none"/>
          <w:lang w:eastAsia="zh-CN"/>
        </w:rPr>
        <w:t>112万元</w:t>
      </w:r>
      <w:r>
        <w:rPr>
          <w:rFonts w:hint="eastAsia" w:ascii="仿宋" w:hAnsi="仿宋" w:eastAsia="仿宋" w:cs="仿宋"/>
          <w:sz w:val="24"/>
          <w:szCs w:val="24"/>
          <w:highlight w:val="none"/>
          <w:lang w:val="en-US" w:eastAsia="zh-CN"/>
        </w:rPr>
        <w:t>。</w:t>
      </w:r>
    </w:p>
    <w:p w14:paraId="4E9064F2">
      <w:pPr>
        <w:spacing w:line="56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5.采购需求：</w:t>
      </w:r>
      <w:r>
        <w:rPr>
          <w:rFonts w:hint="eastAsia" w:ascii="仿宋" w:hAnsi="仿宋" w:eastAsia="仿宋" w:cs="仿宋"/>
          <w:sz w:val="24"/>
          <w:szCs w:val="24"/>
          <w:highlight w:val="none"/>
          <w:lang w:eastAsia="zh-CN"/>
        </w:rPr>
        <w:t>全院信息弱电机房配电系统改造，</w:t>
      </w:r>
      <w:r>
        <w:rPr>
          <w:rFonts w:hint="eastAsia" w:ascii="仿宋" w:hAnsi="仿宋" w:eastAsia="仿宋" w:cs="仿宋"/>
          <w:sz w:val="24"/>
          <w:szCs w:val="24"/>
          <w:highlight w:val="none"/>
        </w:rPr>
        <w:t>详细内容见本招标文件第四章</w:t>
      </w:r>
      <w:r>
        <w:rPr>
          <w:rFonts w:hint="eastAsia" w:ascii="仿宋" w:hAnsi="仿宋" w:eastAsia="仿宋" w:cs="仿宋"/>
          <w:sz w:val="24"/>
          <w:szCs w:val="24"/>
          <w:highlight w:val="none"/>
          <w:lang w:val="en-US" w:eastAsia="zh-CN"/>
        </w:rPr>
        <w:t>采购需求部分</w:t>
      </w:r>
      <w:r>
        <w:rPr>
          <w:rFonts w:hint="eastAsia" w:ascii="仿宋" w:hAnsi="仿宋" w:eastAsia="仿宋" w:cs="仿宋"/>
          <w:sz w:val="24"/>
          <w:szCs w:val="24"/>
          <w:highlight w:val="none"/>
        </w:rPr>
        <w:t>。</w:t>
      </w:r>
    </w:p>
    <w:p w14:paraId="41D112B0">
      <w:pPr>
        <w:spacing w:line="560" w:lineRule="exact"/>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6.合同履行期限：</w:t>
      </w:r>
      <w:r>
        <w:rPr>
          <w:rFonts w:hint="eastAsia" w:ascii="仿宋" w:hAnsi="仿宋" w:eastAsia="仿宋" w:cs="仿宋"/>
          <w:sz w:val="24"/>
          <w:szCs w:val="24"/>
          <w:highlight w:val="none"/>
          <w:lang w:eastAsia="zh-CN"/>
        </w:rPr>
        <w:t>合同签订后，在接到采购人通知的20个工作日内到货，3个月内完成项目施工。</w:t>
      </w:r>
    </w:p>
    <w:p w14:paraId="4E33846F">
      <w:pPr>
        <w:spacing w:line="56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7.本项目不接受联合体投标。</w:t>
      </w:r>
    </w:p>
    <w:p w14:paraId="35D9BE78">
      <w:pPr>
        <w:keepNext w:val="0"/>
        <w:keepLines w:val="0"/>
        <w:pageBreakBefore w:val="0"/>
        <w:spacing w:before="0" w:after="0" w:line="500" w:lineRule="exact"/>
        <w:ind w:left="0" w:firstLine="562"/>
        <w:outlineLvl w:val="9"/>
        <w:rPr>
          <w:rFonts w:hint="eastAsia" w:ascii="仿宋" w:hAnsi="仿宋" w:eastAsia="仿宋" w:cs="仿宋"/>
          <w:b/>
          <w:bCs/>
          <w:caps w:val="0"/>
          <w:color w:val="000000"/>
          <w:sz w:val="28"/>
          <w:szCs w:val="28"/>
          <w:highlight w:val="none"/>
          <w:lang w:eastAsia="zh-CN"/>
        </w:rPr>
      </w:pPr>
      <w:bookmarkStart w:id="14" w:name="_Toc35393622"/>
      <w:bookmarkStart w:id="15" w:name="_Toc35393791"/>
      <w:bookmarkStart w:id="16" w:name="_Toc28359003"/>
      <w:bookmarkStart w:id="17" w:name="_Toc28359080"/>
      <w:bookmarkStart w:id="18" w:name="_Toc38985264"/>
      <w:r>
        <w:rPr>
          <w:rFonts w:hint="eastAsia" w:ascii="仿宋" w:hAnsi="仿宋" w:eastAsia="仿宋" w:cs="仿宋"/>
          <w:b/>
          <w:bCs/>
          <w:caps w:val="0"/>
          <w:color w:val="000000"/>
          <w:sz w:val="28"/>
          <w:szCs w:val="28"/>
          <w:highlight w:val="none"/>
          <w:lang w:eastAsia="zh-CN"/>
        </w:rPr>
        <w:t>二、申请人的资格要求</w:t>
      </w:r>
      <w:bookmarkEnd w:id="14"/>
      <w:bookmarkEnd w:id="15"/>
      <w:bookmarkEnd w:id="16"/>
      <w:bookmarkEnd w:id="17"/>
      <w:bookmarkEnd w:id="18"/>
    </w:p>
    <w:p w14:paraId="2FAA8F36">
      <w:pPr>
        <w:spacing w:line="560" w:lineRule="exact"/>
        <w:ind w:firstLine="480"/>
        <w:rPr>
          <w:rFonts w:hint="eastAsia" w:ascii="仿宋" w:hAnsi="仿宋" w:eastAsia="仿宋" w:cs="仿宋"/>
          <w:sz w:val="24"/>
          <w:szCs w:val="24"/>
          <w:highlight w:val="none"/>
        </w:rPr>
      </w:pPr>
      <w:bookmarkStart w:id="19" w:name="_Toc28359081"/>
      <w:bookmarkStart w:id="20" w:name="_Toc38985265"/>
      <w:bookmarkStart w:id="21" w:name="_Toc35393623"/>
      <w:bookmarkStart w:id="22" w:name="_Toc35393792"/>
      <w:bookmarkStart w:id="23" w:name="_Toc28359004"/>
      <w:r>
        <w:rPr>
          <w:rFonts w:hint="eastAsia" w:ascii="仿宋" w:hAnsi="仿宋" w:eastAsia="仿宋" w:cs="仿宋"/>
          <w:sz w:val="24"/>
          <w:szCs w:val="24"/>
          <w:highlight w:val="none"/>
        </w:rPr>
        <w:t>（一）通用资格要求</w:t>
      </w:r>
    </w:p>
    <w:p w14:paraId="6140BE89">
      <w:pPr>
        <w:spacing w:line="56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1.具备《中华人民共和国政府采购法》第二十二条第一款规定的6项条件（按要求提供投标声明及承诺函）。</w:t>
      </w:r>
    </w:p>
    <w:p w14:paraId="3FBEAC7C">
      <w:pPr>
        <w:spacing w:line="56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35D6075F">
      <w:pPr>
        <w:spacing w:line="56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（二）</w:t>
      </w:r>
      <w:r>
        <w:rPr>
          <w:rFonts w:hint="eastAsia" w:ascii="仿宋" w:hAnsi="仿宋" w:eastAsia="仿宋" w:cs="仿宋"/>
          <w:sz w:val="24"/>
          <w:szCs w:val="24"/>
          <w:highlight w:val="none"/>
        </w:rPr>
        <w:t>落实政府采购政策需满足的资格要求：</w:t>
      </w:r>
      <w:r>
        <w:rPr>
          <w:rFonts w:hint="eastAsia" w:ascii="仿宋" w:hAnsi="仿宋" w:eastAsia="仿宋" w:cs="仿宋"/>
          <w:sz w:val="24"/>
          <w:szCs w:val="24"/>
          <w:highlight w:val="none"/>
          <w:lang w:val="en-US" w:eastAsia="zh-CN"/>
        </w:rPr>
        <w:t>无</w:t>
      </w:r>
      <w:r>
        <w:rPr>
          <w:rFonts w:hint="eastAsia" w:ascii="仿宋" w:hAnsi="仿宋" w:eastAsia="仿宋" w:cs="仿宋"/>
          <w:sz w:val="24"/>
          <w:szCs w:val="24"/>
          <w:highlight w:val="none"/>
        </w:rPr>
        <w:t>。</w:t>
      </w:r>
    </w:p>
    <w:p w14:paraId="21E7858E">
      <w:pPr>
        <w:spacing w:line="560" w:lineRule="exact"/>
        <w:ind w:firstLine="48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（三）本项目的特定资格要求：无。</w:t>
      </w:r>
    </w:p>
    <w:p w14:paraId="67ED23C4">
      <w:pPr>
        <w:keepNext w:val="0"/>
        <w:keepLines w:val="0"/>
        <w:pageBreakBefore w:val="0"/>
        <w:spacing w:before="0" w:after="0" w:line="500" w:lineRule="exact"/>
        <w:ind w:left="0" w:firstLine="562"/>
        <w:outlineLvl w:val="9"/>
        <w:rPr>
          <w:rFonts w:hint="eastAsia" w:ascii="仿宋" w:hAnsi="仿宋" w:eastAsia="仿宋" w:cs="仿宋"/>
          <w:b/>
          <w:bCs/>
          <w:caps w:val="0"/>
          <w:color w:val="000000"/>
          <w:sz w:val="28"/>
          <w:szCs w:val="28"/>
          <w:highlight w:val="none"/>
          <w:lang w:eastAsia="zh-CN"/>
        </w:rPr>
      </w:pPr>
      <w:r>
        <w:rPr>
          <w:rFonts w:hint="eastAsia" w:ascii="仿宋" w:hAnsi="仿宋" w:eastAsia="仿宋" w:cs="仿宋"/>
          <w:b/>
          <w:bCs/>
          <w:caps w:val="0"/>
          <w:color w:val="000000"/>
          <w:sz w:val="28"/>
          <w:szCs w:val="28"/>
          <w:highlight w:val="none"/>
          <w:lang w:eastAsia="zh-CN"/>
        </w:rPr>
        <w:t>三、获取招标文件</w:t>
      </w:r>
      <w:bookmarkEnd w:id="19"/>
      <w:bookmarkEnd w:id="20"/>
      <w:bookmarkEnd w:id="21"/>
      <w:bookmarkEnd w:id="22"/>
      <w:bookmarkEnd w:id="23"/>
    </w:p>
    <w:p w14:paraId="036F583A">
      <w:pPr>
        <w:spacing w:line="560" w:lineRule="exact"/>
        <w:ind w:firstLine="480"/>
        <w:rPr>
          <w:rFonts w:hint="eastAsia" w:ascii="仿宋" w:hAnsi="仿宋" w:eastAsia="仿宋" w:cs="仿宋"/>
          <w:sz w:val="24"/>
          <w:szCs w:val="24"/>
          <w:highlight w:val="none"/>
        </w:rPr>
      </w:pPr>
      <w:bookmarkStart w:id="24" w:name="_Toc28359005"/>
      <w:bookmarkStart w:id="25" w:name="_Toc28359082"/>
      <w:bookmarkStart w:id="26" w:name="_Toc38985266"/>
      <w:bookmarkStart w:id="27" w:name="_Toc35393793"/>
      <w:bookmarkStart w:id="28" w:name="_Toc35393624"/>
      <w:r>
        <w:rPr>
          <w:rFonts w:hint="eastAsia" w:ascii="仿宋" w:hAnsi="仿宋" w:eastAsia="仿宋" w:cs="仿宋"/>
          <w:sz w:val="24"/>
          <w:szCs w:val="24"/>
          <w:highlight w:val="none"/>
        </w:rPr>
        <w:t>1.时间：</w:t>
      </w:r>
      <w:r>
        <w:rPr>
          <w:rFonts w:hint="eastAsia" w:ascii="仿宋" w:hAnsi="仿宋" w:eastAsia="仿宋" w:cs="仿宋"/>
          <w:sz w:val="24"/>
          <w:szCs w:val="24"/>
          <w:highlight w:val="none"/>
          <w:lang w:eastAsia="zh-CN"/>
        </w:rPr>
        <w:t>自招标文件公告发布之日起5个工作日。</w:t>
      </w:r>
    </w:p>
    <w:p w14:paraId="1B332B64">
      <w:pPr>
        <w:spacing w:line="56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2.方式：投标人应在招标文件提供的时间内，通过“苏采云”系统（网址：http://jszfcg.jsczt.cn/）或宿迁市政府采购网点击“政府采购管理交易系统（苏采云）”，使用CA锁进入系统从“项目参与”--“采购项目”菜单中，找到本项目获取采购文件（后缀名为“.kedt”）。</w:t>
      </w:r>
    </w:p>
    <w:p w14:paraId="61526918">
      <w:pPr>
        <w:spacing w:line="560" w:lineRule="exact"/>
        <w:ind w:firstLine="480"/>
        <w:rPr>
          <w:rFonts w:hint="eastAsia" w:ascii="仿宋" w:hAnsi="仿宋" w:eastAsia="仿宋" w:cs="仿宋"/>
          <w:sz w:val="24"/>
          <w:szCs w:val="24"/>
          <w:highlight w:val="none"/>
        </w:rPr>
      </w:pPr>
      <w:bookmarkStart w:id="29" w:name="EB0c44ff4da61f4af989d119fe214be450"/>
      <w:r>
        <w:rPr>
          <w:rFonts w:hint="eastAsia" w:ascii="仿宋" w:hAnsi="仿宋" w:eastAsia="仿宋" w:cs="仿宋"/>
          <w:sz w:val="24"/>
          <w:szCs w:val="24"/>
          <w:highlight w:val="none"/>
        </w:rPr>
        <w:t>3.本项目共分一个包。投标人参与多个包投标的，应按包分别获取招标文件。投标人未按要求获取招标文件导致无法投标的，后果自负（其投标文件不予接受）。</w:t>
      </w:r>
      <w:bookmarkEnd w:id="29"/>
    </w:p>
    <w:p w14:paraId="1B7997FB">
      <w:pPr>
        <w:keepNext w:val="0"/>
        <w:keepLines w:val="0"/>
        <w:pageBreakBefore w:val="0"/>
        <w:spacing w:before="0" w:after="0" w:line="500" w:lineRule="exact"/>
        <w:ind w:left="0" w:firstLine="562"/>
        <w:outlineLvl w:val="9"/>
        <w:rPr>
          <w:rFonts w:hint="eastAsia" w:ascii="仿宋" w:hAnsi="仿宋" w:eastAsia="仿宋" w:cs="仿宋"/>
          <w:b/>
          <w:bCs/>
          <w:caps w:val="0"/>
          <w:color w:val="000000"/>
          <w:sz w:val="28"/>
          <w:szCs w:val="28"/>
          <w:highlight w:val="none"/>
          <w:lang w:eastAsia="zh-CN"/>
        </w:rPr>
      </w:pPr>
      <w:r>
        <w:rPr>
          <w:rFonts w:hint="eastAsia" w:ascii="仿宋" w:hAnsi="仿宋" w:eastAsia="仿宋" w:cs="仿宋"/>
          <w:b/>
          <w:bCs/>
          <w:caps w:val="0"/>
          <w:color w:val="000000"/>
          <w:sz w:val="28"/>
          <w:szCs w:val="28"/>
          <w:highlight w:val="none"/>
          <w:lang w:eastAsia="zh-CN"/>
        </w:rPr>
        <w:t>四、提交投标文件</w:t>
      </w:r>
      <w:bookmarkEnd w:id="24"/>
      <w:bookmarkEnd w:id="25"/>
      <w:r>
        <w:rPr>
          <w:rFonts w:hint="eastAsia" w:ascii="仿宋" w:hAnsi="仿宋" w:eastAsia="仿宋" w:cs="仿宋"/>
          <w:b/>
          <w:bCs/>
          <w:caps w:val="0"/>
          <w:color w:val="000000"/>
          <w:sz w:val="28"/>
          <w:szCs w:val="28"/>
          <w:highlight w:val="none"/>
          <w:lang w:eastAsia="zh-CN"/>
        </w:rPr>
        <w:t>截止时间、开标时间和地点</w:t>
      </w:r>
      <w:bookmarkEnd w:id="26"/>
      <w:bookmarkEnd w:id="27"/>
      <w:bookmarkEnd w:id="28"/>
    </w:p>
    <w:p w14:paraId="6207D0E5">
      <w:pPr>
        <w:spacing w:line="560" w:lineRule="exact"/>
        <w:ind w:firstLine="480"/>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1.</w:t>
      </w:r>
      <w:r>
        <w:rPr>
          <w:rFonts w:hint="eastAsia" w:ascii="仿宋" w:hAnsi="仿宋" w:eastAsia="仿宋" w:cs="仿宋"/>
          <w:sz w:val="24"/>
          <w:szCs w:val="24"/>
          <w:highlight w:val="none"/>
        </w:rPr>
        <w:t>提交投标文件截止时间、开标时间：</w:t>
      </w:r>
      <w:r>
        <w:rPr>
          <w:rFonts w:hint="eastAsia" w:ascii="仿宋" w:hAnsi="仿宋" w:eastAsia="仿宋" w:cs="仿宋"/>
          <w:bCs/>
          <w:sz w:val="24"/>
          <w:szCs w:val="24"/>
          <w:highlight w:val="none"/>
          <w:u w:val="single"/>
          <w:lang w:eastAsia="zh-CN"/>
        </w:rPr>
        <w:t>202</w:t>
      </w:r>
      <w:r>
        <w:rPr>
          <w:rFonts w:hint="eastAsia" w:ascii="仿宋" w:hAnsi="仿宋" w:eastAsia="仿宋" w:cs="仿宋"/>
          <w:bCs/>
          <w:sz w:val="24"/>
          <w:szCs w:val="24"/>
          <w:highlight w:val="none"/>
          <w:u w:val="single"/>
          <w:lang w:val="en-US" w:eastAsia="zh-CN"/>
        </w:rPr>
        <w:t>6</w:t>
      </w:r>
      <w:r>
        <w:rPr>
          <w:rFonts w:hint="eastAsia" w:ascii="仿宋" w:hAnsi="仿宋" w:eastAsia="仿宋" w:cs="仿宋"/>
          <w:bCs/>
          <w:sz w:val="24"/>
          <w:szCs w:val="24"/>
          <w:highlight w:val="none"/>
          <w:u w:val="single"/>
        </w:rPr>
        <w:t>年</w:t>
      </w:r>
      <w:r>
        <w:rPr>
          <w:rFonts w:hint="eastAsia" w:ascii="仿宋" w:hAnsi="仿宋" w:eastAsia="仿宋" w:cs="仿宋"/>
          <w:bCs/>
          <w:sz w:val="24"/>
          <w:szCs w:val="24"/>
          <w:highlight w:val="none"/>
          <w:u w:val="single"/>
          <w:lang w:val="en-US" w:eastAsia="zh-CN"/>
        </w:rPr>
        <w:t>01</w:t>
      </w:r>
      <w:r>
        <w:rPr>
          <w:rFonts w:hint="eastAsia" w:ascii="仿宋" w:hAnsi="仿宋" w:eastAsia="仿宋" w:cs="仿宋"/>
          <w:bCs/>
          <w:sz w:val="24"/>
          <w:szCs w:val="24"/>
          <w:highlight w:val="none"/>
          <w:u w:val="single"/>
        </w:rPr>
        <w:t>月</w:t>
      </w:r>
      <w:r>
        <w:rPr>
          <w:rFonts w:hint="eastAsia" w:ascii="仿宋" w:hAnsi="仿宋" w:eastAsia="仿宋" w:cs="仿宋"/>
          <w:bCs/>
          <w:sz w:val="24"/>
          <w:szCs w:val="24"/>
          <w:highlight w:val="none"/>
          <w:u w:val="single"/>
          <w:lang w:val="en-US" w:eastAsia="zh-CN"/>
        </w:rPr>
        <w:t>26</w:t>
      </w:r>
      <w:r>
        <w:rPr>
          <w:rFonts w:hint="eastAsia" w:ascii="仿宋" w:hAnsi="仿宋" w:eastAsia="仿宋" w:cs="仿宋"/>
          <w:bCs/>
          <w:sz w:val="24"/>
          <w:szCs w:val="24"/>
          <w:highlight w:val="none"/>
          <w:u w:val="single"/>
        </w:rPr>
        <w:t>日</w:t>
      </w:r>
      <w:r>
        <w:rPr>
          <w:rFonts w:hint="eastAsia" w:ascii="仿宋" w:hAnsi="仿宋" w:eastAsia="仿宋" w:cs="仿宋"/>
          <w:bCs/>
          <w:sz w:val="24"/>
          <w:szCs w:val="24"/>
          <w:highlight w:val="none"/>
          <w:u w:val="single"/>
          <w:lang w:val="en-US" w:eastAsia="zh-CN"/>
        </w:rPr>
        <w:t>09</w:t>
      </w:r>
      <w:r>
        <w:rPr>
          <w:rFonts w:hint="eastAsia" w:ascii="仿宋" w:hAnsi="仿宋" w:eastAsia="仿宋" w:cs="仿宋"/>
          <w:bCs/>
          <w:sz w:val="24"/>
          <w:szCs w:val="24"/>
          <w:highlight w:val="none"/>
          <w:u w:val="single"/>
        </w:rPr>
        <w:t>点</w:t>
      </w:r>
      <w:r>
        <w:rPr>
          <w:rFonts w:hint="eastAsia" w:ascii="仿宋" w:hAnsi="仿宋" w:eastAsia="仿宋" w:cs="仿宋"/>
          <w:bCs/>
          <w:sz w:val="24"/>
          <w:szCs w:val="24"/>
          <w:highlight w:val="none"/>
          <w:u w:val="single"/>
          <w:lang w:val="en-US" w:eastAsia="zh-CN"/>
        </w:rPr>
        <w:t>30</w:t>
      </w:r>
      <w:r>
        <w:rPr>
          <w:rFonts w:hint="eastAsia" w:ascii="仿宋" w:hAnsi="仿宋" w:eastAsia="仿宋" w:cs="仿宋"/>
          <w:bCs/>
          <w:sz w:val="24"/>
          <w:szCs w:val="24"/>
          <w:highlight w:val="none"/>
          <w:u w:val="single"/>
        </w:rPr>
        <w:t>分</w:t>
      </w:r>
      <w:r>
        <w:rPr>
          <w:rFonts w:hint="eastAsia" w:ascii="仿宋" w:hAnsi="仿宋" w:eastAsia="仿宋" w:cs="仿宋"/>
          <w:bCs/>
          <w:sz w:val="24"/>
          <w:szCs w:val="24"/>
          <w:highlight w:val="none"/>
        </w:rPr>
        <w:t>（北京时间）</w:t>
      </w:r>
    </w:p>
    <w:p w14:paraId="649D2D8B">
      <w:pPr>
        <w:spacing w:line="56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2.地点：“苏采云”政府采购交易系统网上开标大厅。</w:t>
      </w:r>
    </w:p>
    <w:p w14:paraId="363BCE87">
      <w:pPr>
        <w:keepNext w:val="0"/>
        <w:keepLines w:val="0"/>
        <w:pageBreakBefore w:val="0"/>
        <w:spacing w:before="0" w:after="0" w:line="500" w:lineRule="exact"/>
        <w:ind w:left="0" w:firstLine="562"/>
        <w:outlineLvl w:val="9"/>
        <w:rPr>
          <w:rFonts w:hint="eastAsia" w:ascii="仿宋" w:hAnsi="仿宋" w:eastAsia="仿宋" w:cs="仿宋"/>
          <w:b/>
          <w:bCs/>
          <w:caps w:val="0"/>
          <w:color w:val="000000"/>
          <w:sz w:val="28"/>
          <w:szCs w:val="28"/>
          <w:highlight w:val="none"/>
          <w:lang w:eastAsia="zh-CN"/>
        </w:rPr>
      </w:pPr>
      <w:bookmarkStart w:id="30" w:name="_Toc35393794"/>
      <w:bookmarkStart w:id="31" w:name="_Toc28359007"/>
      <w:bookmarkStart w:id="32" w:name="_Toc35393625"/>
      <w:bookmarkStart w:id="33" w:name="_Toc38985267"/>
      <w:bookmarkStart w:id="34" w:name="_Toc28359084"/>
      <w:r>
        <w:rPr>
          <w:rFonts w:hint="eastAsia" w:ascii="仿宋" w:hAnsi="仿宋" w:eastAsia="仿宋" w:cs="仿宋"/>
          <w:b/>
          <w:bCs/>
          <w:caps w:val="0"/>
          <w:color w:val="000000"/>
          <w:sz w:val="28"/>
          <w:szCs w:val="28"/>
          <w:highlight w:val="none"/>
          <w:lang w:eastAsia="zh-CN"/>
        </w:rPr>
        <w:t>五、公告期限</w:t>
      </w:r>
      <w:bookmarkEnd w:id="30"/>
      <w:bookmarkEnd w:id="31"/>
      <w:bookmarkEnd w:id="32"/>
      <w:bookmarkEnd w:id="33"/>
      <w:bookmarkEnd w:id="34"/>
    </w:p>
    <w:p w14:paraId="1A244BB3">
      <w:pPr>
        <w:spacing w:line="560" w:lineRule="exact"/>
        <w:ind w:firstLine="482"/>
        <w:rPr>
          <w:rFonts w:hint="eastAsia" w:ascii="仿宋" w:hAnsi="仿宋" w:eastAsia="仿宋" w:cs="仿宋"/>
          <w:sz w:val="24"/>
          <w:szCs w:val="24"/>
        </w:rPr>
      </w:pPr>
      <w:bookmarkStart w:id="35" w:name="_Toc35393626"/>
      <w:bookmarkStart w:id="36" w:name="_Toc35393795"/>
      <w:bookmarkStart w:id="37" w:name="_Toc38985268"/>
      <w:r>
        <w:rPr>
          <w:rFonts w:hint="eastAsia" w:ascii="仿宋" w:hAnsi="仿宋" w:eastAsia="仿宋" w:cs="仿宋"/>
          <w:sz w:val="24"/>
          <w:szCs w:val="24"/>
        </w:rPr>
        <w:t>招标公告及招标文件公告期限为自本公告发布之日起5个工作日。</w:t>
      </w:r>
      <w:r>
        <w:rPr>
          <w:rFonts w:hint="eastAsia" w:ascii="仿宋" w:hAnsi="仿宋" w:eastAsia="仿宋" w:cs="仿宋"/>
          <w:sz w:val="24"/>
          <w:highlight w:val="white"/>
        </w:rPr>
        <w:t>招标公告发布媒体：宿迁市政府采购网</w:t>
      </w:r>
      <w:r>
        <w:rPr>
          <w:rFonts w:hint="eastAsia" w:ascii="仿宋" w:hAnsi="仿宋" w:eastAsia="仿宋" w:cs="仿宋"/>
          <w:sz w:val="24"/>
          <w:szCs w:val="28"/>
          <w:highlight w:val="white"/>
        </w:rPr>
        <w:t>、宿迁市公共资源交易平台</w:t>
      </w:r>
      <w:r>
        <w:rPr>
          <w:rFonts w:hint="eastAsia" w:ascii="仿宋" w:hAnsi="仿宋" w:eastAsia="仿宋" w:cs="仿宋"/>
          <w:sz w:val="24"/>
          <w:highlight w:val="white"/>
        </w:rPr>
        <w:t>、江苏省财政部门指定的媒体</w:t>
      </w:r>
      <w:r>
        <w:rPr>
          <w:rFonts w:hint="eastAsia" w:ascii="仿宋" w:hAnsi="仿宋" w:eastAsia="仿宋" w:cs="仿宋"/>
          <w:sz w:val="24"/>
          <w:szCs w:val="24"/>
          <w:highlight w:val="white"/>
        </w:rPr>
        <w:t>。</w:t>
      </w:r>
    </w:p>
    <w:p w14:paraId="7BA2C23F">
      <w:pPr>
        <w:keepNext w:val="0"/>
        <w:keepLines w:val="0"/>
        <w:pageBreakBefore w:val="0"/>
        <w:spacing w:before="0" w:after="0" w:line="500" w:lineRule="exact"/>
        <w:ind w:left="0" w:firstLine="562"/>
        <w:outlineLvl w:val="9"/>
        <w:rPr>
          <w:rFonts w:hint="eastAsia" w:ascii="仿宋" w:hAnsi="仿宋" w:eastAsia="仿宋" w:cs="仿宋"/>
          <w:b/>
          <w:bCs/>
          <w:caps w:val="0"/>
          <w:color w:val="000000"/>
          <w:sz w:val="28"/>
          <w:szCs w:val="28"/>
          <w:highlight w:val="none"/>
          <w:lang w:eastAsia="zh-CN"/>
        </w:rPr>
      </w:pPr>
      <w:r>
        <w:rPr>
          <w:rFonts w:hint="eastAsia" w:ascii="仿宋" w:hAnsi="仿宋" w:eastAsia="仿宋" w:cs="仿宋"/>
          <w:b/>
          <w:bCs/>
          <w:caps w:val="0"/>
          <w:color w:val="000000"/>
          <w:sz w:val="28"/>
          <w:szCs w:val="28"/>
          <w:highlight w:val="none"/>
          <w:lang w:eastAsia="zh-CN"/>
        </w:rPr>
        <w:t>六、其他补充事宜</w:t>
      </w:r>
      <w:bookmarkEnd w:id="35"/>
      <w:bookmarkEnd w:id="36"/>
      <w:bookmarkEnd w:id="37"/>
    </w:p>
    <w:p w14:paraId="0902849B">
      <w:pPr>
        <w:pStyle w:val="260"/>
        <w:ind w:firstLine="456"/>
        <w:rPr>
          <w:rFonts w:hint="eastAsia" w:ascii="仿宋" w:hAnsi="仿宋" w:eastAsia="仿宋" w:cs="仿宋"/>
          <w:spacing w:val="-6"/>
          <w:sz w:val="24"/>
          <w:szCs w:val="21"/>
          <w:highlight w:val="white"/>
          <w:lang w:val="en-US"/>
        </w:rPr>
      </w:pPr>
      <w:bookmarkStart w:id="38" w:name="EB64e1f522fd8c43fcb4d3ba471386b3e7"/>
      <w:bookmarkStart w:id="39" w:name="_Toc35393627"/>
      <w:bookmarkStart w:id="40" w:name="_Toc35393796"/>
      <w:bookmarkStart w:id="41" w:name="_Toc28359085"/>
      <w:bookmarkStart w:id="42" w:name="_Toc28359008"/>
      <w:bookmarkStart w:id="43" w:name="_Toc38985269"/>
      <w:r>
        <w:rPr>
          <w:rFonts w:hint="eastAsia" w:ascii="仿宋" w:hAnsi="仿宋" w:eastAsia="仿宋" w:cs="仿宋"/>
          <w:spacing w:val="-6"/>
          <w:sz w:val="24"/>
          <w:szCs w:val="21"/>
          <w:highlight w:val="white"/>
          <w:lang w:val="en-US"/>
        </w:rPr>
        <w:t>1.财政部门监督电话：0527-84363063。</w:t>
      </w:r>
    </w:p>
    <w:p w14:paraId="035CFFE5">
      <w:pPr>
        <w:pStyle w:val="260"/>
        <w:ind w:firstLine="456"/>
        <w:rPr>
          <w:rFonts w:hint="eastAsia" w:ascii="仿宋" w:hAnsi="仿宋" w:eastAsia="仿宋" w:cs="仿宋"/>
          <w:spacing w:val="-6"/>
          <w:sz w:val="24"/>
          <w:szCs w:val="21"/>
          <w:highlight w:val="white"/>
          <w:lang w:val="en-US"/>
        </w:rPr>
      </w:pPr>
      <w:r>
        <w:rPr>
          <w:rFonts w:hint="eastAsia" w:ascii="仿宋" w:hAnsi="仿宋" w:eastAsia="仿宋" w:cs="仿宋"/>
          <w:spacing w:val="-6"/>
          <w:sz w:val="24"/>
          <w:szCs w:val="21"/>
          <w:highlight w:val="white"/>
          <w:lang w:val="en-US"/>
        </w:rPr>
        <w:t>2.“CA”数字证书办理：“苏采云”系统目前仅支持“苏采云”系统下的意源CA。省内各地区办理的“苏采云”系统下的意源CA全省通用。宿迁地区CA数字证书办理联系方式：18762803891。</w:t>
      </w:r>
    </w:p>
    <w:p w14:paraId="2A77E75E">
      <w:pPr>
        <w:pStyle w:val="260"/>
        <w:ind w:firstLine="480"/>
        <w:rPr>
          <w:rFonts w:hint="eastAsia" w:ascii="仿宋" w:hAnsi="仿宋" w:eastAsia="仿宋" w:cs="仿宋"/>
          <w:sz w:val="24"/>
          <w:szCs w:val="21"/>
          <w:highlight w:val="white"/>
          <w:lang w:val="en-US"/>
        </w:rPr>
      </w:pPr>
      <w:r>
        <w:rPr>
          <w:rFonts w:hint="eastAsia" w:ascii="仿宋" w:hAnsi="仿宋" w:eastAsia="仿宋" w:cs="仿宋"/>
          <w:sz w:val="24"/>
          <w:szCs w:val="21"/>
          <w:highlight w:val="white"/>
          <w:lang w:val="en-US"/>
        </w:rPr>
        <w:t>3.宿迁地区“苏采云”技术支持客服电话：0527-84225125、0519-86722806。</w:t>
      </w:r>
    </w:p>
    <w:p w14:paraId="36F2C9D2">
      <w:pPr>
        <w:pStyle w:val="260"/>
        <w:ind w:firstLine="480"/>
        <w:rPr>
          <w:rFonts w:hint="eastAsia" w:ascii="仿宋" w:hAnsi="仿宋" w:eastAsia="仿宋" w:cs="仿宋"/>
          <w:sz w:val="24"/>
          <w:szCs w:val="21"/>
          <w:highlight w:val="white"/>
          <w:lang w:val="en-US"/>
        </w:rPr>
      </w:pPr>
      <w:r>
        <w:rPr>
          <w:rFonts w:hint="eastAsia" w:ascii="仿宋" w:hAnsi="仿宋" w:eastAsia="仿宋" w:cs="仿宋"/>
          <w:sz w:val="24"/>
          <w:szCs w:val="21"/>
          <w:highlight w:val="white"/>
          <w:lang w:val="en-US"/>
        </w:rPr>
        <w:t>4.如果投标人通过</w:t>
      </w:r>
      <w:r>
        <w:rPr>
          <w:rFonts w:hint="eastAsia" w:ascii="仿宋" w:hAnsi="仿宋" w:eastAsia="仿宋" w:cs="仿宋"/>
          <w:sz w:val="24"/>
          <w:szCs w:val="21"/>
          <w:highlight w:val="white"/>
          <w:lang w:val="en-US" w:eastAsia="zh-CN"/>
        </w:rPr>
        <w:t>“苏采云”</w:t>
      </w:r>
      <w:r>
        <w:rPr>
          <w:rFonts w:hint="eastAsia" w:ascii="仿宋" w:hAnsi="仿宋" w:eastAsia="仿宋" w:cs="仿宋"/>
          <w:sz w:val="24"/>
          <w:szCs w:val="21"/>
          <w:highlight w:val="white"/>
          <w:lang w:val="en-US"/>
        </w:rPr>
        <w:t>系统参与政府采购项目，相关操作手册详见链接：</w:t>
      </w:r>
      <w:r>
        <w:rPr>
          <w:rFonts w:hint="eastAsia" w:ascii="仿宋" w:hAnsi="仿宋" w:eastAsia="仿宋" w:cs="仿宋"/>
          <w:spacing w:val="-6"/>
          <w:sz w:val="24"/>
          <w:szCs w:val="21"/>
          <w:highlight w:val="white"/>
          <w:lang w:val="en-US"/>
        </w:rPr>
        <w:t>http://www.ccgp-jiangsu.gov.cn/jiangsu/zlxz/ee/ee3a4bc5a3454aa2b0d9312230633ce9.html。</w:t>
      </w:r>
      <w:bookmarkEnd w:id="38"/>
    </w:p>
    <w:p w14:paraId="31B47DC3">
      <w:pPr>
        <w:spacing w:line="560" w:lineRule="exact"/>
        <w:ind w:firstLine="480"/>
        <w:rPr>
          <w:rFonts w:hint="eastAsia" w:ascii="仿宋" w:hAnsi="仿宋" w:eastAsia="仿宋" w:cs="仿宋"/>
          <w:b/>
          <w:bCs/>
          <w:iCs/>
          <w:sz w:val="24"/>
          <w:highlight w:val="white"/>
        </w:rPr>
      </w:pPr>
      <w:r>
        <w:rPr>
          <w:rFonts w:hint="eastAsia" w:ascii="仿宋" w:hAnsi="仿宋" w:eastAsia="仿宋" w:cs="仿宋"/>
          <w:sz w:val="24"/>
          <w:highlight w:val="white"/>
        </w:rPr>
        <w:t xml:space="preserve">5.现场勘察及答疑：本项目不组织集中勘察及答疑，投标人如对采购需求有疑问，请咨询采购单位联系人。 </w:t>
      </w:r>
    </w:p>
    <w:p w14:paraId="0C01FD16">
      <w:pPr>
        <w:keepNext w:val="0"/>
        <w:keepLines w:val="0"/>
        <w:pageBreakBefore w:val="0"/>
        <w:spacing w:before="0" w:after="0" w:line="500" w:lineRule="exact"/>
        <w:ind w:left="0" w:firstLine="562"/>
        <w:outlineLvl w:val="9"/>
        <w:rPr>
          <w:rFonts w:hint="eastAsia" w:ascii="仿宋" w:hAnsi="仿宋" w:eastAsia="仿宋" w:cs="仿宋"/>
          <w:b/>
          <w:bCs/>
          <w:caps w:val="0"/>
          <w:color w:val="000000"/>
          <w:sz w:val="28"/>
          <w:szCs w:val="28"/>
          <w:highlight w:val="none"/>
          <w:lang w:eastAsia="zh-CN"/>
        </w:rPr>
      </w:pPr>
      <w:r>
        <w:rPr>
          <w:rFonts w:hint="eastAsia" w:ascii="仿宋" w:hAnsi="仿宋" w:eastAsia="仿宋" w:cs="仿宋"/>
          <w:b/>
          <w:bCs/>
          <w:caps w:val="0"/>
          <w:color w:val="000000"/>
          <w:sz w:val="28"/>
          <w:szCs w:val="28"/>
          <w:highlight w:val="none"/>
          <w:lang w:eastAsia="zh-CN"/>
        </w:rPr>
        <w:t>七、本次招标联系方式</w:t>
      </w:r>
      <w:bookmarkEnd w:id="39"/>
      <w:bookmarkEnd w:id="40"/>
      <w:bookmarkEnd w:id="41"/>
      <w:bookmarkEnd w:id="42"/>
      <w:bookmarkEnd w:id="43"/>
    </w:p>
    <w:p w14:paraId="5E3BCBEA">
      <w:pPr>
        <w:widowControl/>
        <w:spacing w:line="560" w:lineRule="exact"/>
        <w:jc w:val="left"/>
        <w:rPr>
          <w:rFonts w:hint="eastAsia" w:ascii="仿宋" w:hAnsi="仿宋" w:eastAsia="仿宋" w:cs="仿宋"/>
          <w:sz w:val="24"/>
          <w:szCs w:val="24"/>
        </w:rPr>
      </w:pPr>
      <w:r>
        <w:rPr>
          <w:rFonts w:hint="eastAsia" w:ascii="仿宋" w:hAnsi="仿宋" w:eastAsia="仿宋" w:cs="仿宋"/>
          <w:sz w:val="28"/>
          <w:szCs w:val="28"/>
        </w:rPr>
        <w:t>　　</w:t>
      </w:r>
      <w:r>
        <w:rPr>
          <w:rFonts w:hint="eastAsia" w:ascii="仿宋" w:hAnsi="仿宋" w:eastAsia="仿宋" w:cs="仿宋"/>
          <w:sz w:val="24"/>
          <w:szCs w:val="24"/>
        </w:rPr>
        <w:t>1.采购人信息</w:t>
      </w:r>
    </w:p>
    <w:p w14:paraId="2242B2E1">
      <w:pPr>
        <w:spacing w:line="560" w:lineRule="exact"/>
        <w:ind w:left="479" w:firstLine="180"/>
        <w:jc w:val="left"/>
        <w:rPr>
          <w:rFonts w:hint="eastAsia" w:ascii="仿宋" w:hAnsi="仿宋" w:eastAsia="仿宋" w:cs="仿宋"/>
          <w:sz w:val="24"/>
          <w:szCs w:val="24"/>
          <w:lang w:eastAsia="zh-CN"/>
        </w:rPr>
      </w:pPr>
      <w:bookmarkStart w:id="44" w:name="_Toc28359009"/>
      <w:bookmarkStart w:id="45" w:name="_Toc28359086"/>
      <w:r>
        <w:rPr>
          <w:rFonts w:hint="eastAsia" w:ascii="仿宋" w:hAnsi="仿宋" w:eastAsia="仿宋" w:cs="仿宋"/>
          <w:sz w:val="24"/>
          <w:szCs w:val="24"/>
        </w:rPr>
        <w:t>名称：</w:t>
      </w:r>
      <w:r>
        <w:rPr>
          <w:rFonts w:hint="eastAsia" w:ascii="仿宋" w:hAnsi="仿宋" w:eastAsia="仿宋" w:cs="仿宋"/>
          <w:sz w:val="24"/>
          <w:szCs w:val="24"/>
          <w:lang w:eastAsia="zh-CN"/>
        </w:rPr>
        <w:t>江苏省人民医院宿迁医院、宿迁市楚润数据集团有限公司</w:t>
      </w:r>
    </w:p>
    <w:p w14:paraId="4FB6452D">
      <w:pPr>
        <w:spacing w:line="560" w:lineRule="exact"/>
        <w:ind w:left="479" w:firstLine="180"/>
        <w:jc w:val="left"/>
        <w:rPr>
          <w:rFonts w:hint="eastAsia" w:ascii="仿宋" w:hAnsi="仿宋" w:eastAsia="仿宋" w:cs="仿宋"/>
          <w:sz w:val="24"/>
          <w:szCs w:val="24"/>
          <w:lang w:eastAsia="zh-CN"/>
        </w:rPr>
      </w:pPr>
      <w:r>
        <w:rPr>
          <w:rFonts w:hint="eastAsia" w:ascii="仿宋" w:hAnsi="仿宋" w:eastAsia="仿宋" w:cs="仿宋"/>
          <w:sz w:val="24"/>
          <w:szCs w:val="24"/>
        </w:rPr>
        <w:t>地址：</w:t>
      </w:r>
      <w:r>
        <w:rPr>
          <w:rFonts w:hint="eastAsia" w:ascii="仿宋" w:hAnsi="仿宋" w:eastAsia="仿宋" w:cs="仿宋"/>
          <w:sz w:val="24"/>
          <w:szCs w:val="24"/>
          <w:lang w:eastAsia="zh-CN"/>
        </w:rPr>
        <w:t>宿迁市宿城区宿支路120号、 宿迁市宿城区发展大道2496号</w:t>
      </w:r>
    </w:p>
    <w:p w14:paraId="2364FFAA">
      <w:pPr>
        <w:spacing w:line="560" w:lineRule="exact"/>
        <w:ind w:left="479" w:firstLine="180"/>
        <w:jc w:val="left"/>
        <w:rPr>
          <w:rFonts w:hint="eastAsia" w:ascii="仿宋" w:hAnsi="仿宋" w:eastAsia="仿宋" w:cs="仿宋"/>
          <w:sz w:val="24"/>
          <w:szCs w:val="24"/>
          <w:lang w:eastAsia="zh-CN"/>
        </w:rPr>
      </w:pPr>
      <w:r>
        <w:rPr>
          <w:rFonts w:hint="eastAsia" w:ascii="仿宋" w:hAnsi="仿宋" w:eastAsia="仿宋" w:cs="仿宋"/>
          <w:sz w:val="24"/>
          <w:szCs w:val="24"/>
        </w:rPr>
        <w:t>联系人：</w:t>
      </w:r>
      <w:r>
        <w:rPr>
          <w:rFonts w:hint="eastAsia" w:ascii="仿宋" w:hAnsi="仿宋" w:eastAsia="仿宋" w:cs="仿宋"/>
          <w:sz w:val="24"/>
          <w:szCs w:val="24"/>
          <w:lang w:eastAsia="zh-CN"/>
        </w:rPr>
        <w:t>唐媛媛、谢柯柯</w:t>
      </w:r>
    </w:p>
    <w:p w14:paraId="578416FD">
      <w:pPr>
        <w:spacing w:line="560" w:lineRule="exact"/>
        <w:ind w:left="479" w:firstLine="180"/>
        <w:jc w:val="left"/>
        <w:rPr>
          <w:rFonts w:hint="eastAsia" w:ascii="仿宋" w:hAnsi="仿宋" w:eastAsia="仿宋" w:cs="仿宋"/>
          <w:sz w:val="24"/>
          <w:szCs w:val="24"/>
          <w:lang w:val="en-US" w:eastAsia="zh-CN"/>
        </w:rPr>
      </w:pPr>
      <w:r>
        <w:rPr>
          <w:rFonts w:hint="eastAsia" w:ascii="仿宋" w:hAnsi="仿宋" w:eastAsia="仿宋" w:cs="仿宋"/>
          <w:sz w:val="24"/>
          <w:szCs w:val="24"/>
        </w:rPr>
        <w:t>联系方式：</w:t>
      </w:r>
      <w:r>
        <w:rPr>
          <w:rFonts w:hint="eastAsia" w:ascii="仿宋" w:hAnsi="仿宋" w:eastAsia="仿宋" w:cs="仿宋"/>
          <w:sz w:val="24"/>
          <w:szCs w:val="24"/>
          <w:lang w:eastAsia="zh-CN"/>
        </w:rPr>
        <w:t xml:space="preserve">0527-80528232、13641536560  </w:t>
      </w:r>
    </w:p>
    <w:p w14:paraId="29AF82B6">
      <w:pPr>
        <w:spacing w:line="560" w:lineRule="exact"/>
        <w:ind w:firstLine="480"/>
        <w:jc w:val="left"/>
        <w:rPr>
          <w:rFonts w:hint="eastAsia" w:ascii="仿宋" w:hAnsi="仿宋" w:eastAsia="仿宋" w:cs="仿宋"/>
          <w:sz w:val="24"/>
          <w:szCs w:val="24"/>
        </w:rPr>
      </w:pPr>
      <w:r>
        <w:rPr>
          <w:rFonts w:hint="eastAsia" w:ascii="仿宋" w:hAnsi="仿宋" w:eastAsia="仿宋" w:cs="仿宋"/>
          <w:sz w:val="24"/>
          <w:szCs w:val="24"/>
        </w:rPr>
        <w:t>2.</w:t>
      </w:r>
      <w:bookmarkEnd w:id="44"/>
      <w:bookmarkEnd w:id="45"/>
      <w:r>
        <w:rPr>
          <w:rFonts w:hint="eastAsia" w:ascii="仿宋" w:hAnsi="仿宋" w:eastAsia="仿宋" w:cs="仿宋"/>
          <w:sz w:val="24"/>
          <w:szCs w:val="24"/>
        </w:rPr>
        <w:t>采购代理机构信息</w:t>
      </w:r>
    </w:p>
    <w:p w14:paraId="18963072">
      <w:pPr>
        <w:spacing w:line="560" w:lineRule="exact"/>
        <w:ind w:left="479" w:firstLine="180"/>
        <w:jc w:val="left"/>
        <w:rPr>
          <w:rFonts w:hint="eastAsia" w:ascii="仿宋" w:hAnsi="仿宋" w:eastAsia="仿宋" w:cs="仿宋"/>
          <w:sz w:val="24"/>
          <w:szCs w:val="24"/>
          <w:lang w:eastAsia="zh-CN"/>
        </w:rPr>
      </w:pPr>
      <w:r>
        <w:rPr>
          <w:rFonts w:hint="eastAsia" w:ascii="仿宋" w:hAnsi="仿宋" w:eastAsia="仿宋" w:cs="仿宋"/>
          <w:sz w:val="24"/>
          <w:szCs w:val="24"/>
        </w:rPr>
        <w:t>名称：</w:t>
      </w:r>
      <w:r>
        <w:rPr>
          <w:rFonts w:hint="eastAsia" w:ascii="仿宋" w:hAnsi="仿宋" w:eastAsia="仿宋" w:cs="仿宋"/>
          <w:sz w:val="24"/>
          <w:szCs w:val="24"/>
          <w:lang w:eastAsia="zh-CN"/>
        </w:rPr>
        <w:t>江苏庆洲工程咨询有限公司</w:t>
      </w:r>
    </w:p>
    <w:p w14:paraId="432BBAB2">
      <w:pPr>
        <w:spacing w:line="560" w:lineRule="exact"/>
        <w:ind w:left="479" w:firstLine="180"/>
        <w:jc w:val="left"/>
        <w:rPr>
          <w:rFonts w:hint="eastAsia" w:ascii="仿宋" w:hAnsi="仿宋" w:eastAsia="仿宋" w:cs="仿宋"/>
          <w:sz w:val="24"/>
          <w:szCs w:val="24"/>
          <w:lang w:eastAsia="zh-CN"/>
        </w:rPr>
      </w:pPr>
      <w:r>
        <w:rPr>
          <w:rFonts w:hint="eastAsia" w:ascii="仿宋" w:hAnsi="仿宋" w:eastAsia="仿宋" w:cs="仿宋"/>
          <w:sz w:val="24"/>
          <w:szCs w:val="24"/>
        </w:rPr>
        <w:t>地址：</w:t>
      </w:r>
      <w:r>
        <w:rPr>
          <w:rFonts w:hint="eastAsia" w:ascii="仿宋" w:hAnsi="仿宋" w:eastAsia="仿宋" w:cs="仿宋"/>
          <w:sz w:val="24"/>
          <w:szCs w:val="24"/>
          <w:lang w:eastAsia="zh-CN"/>
        </w:rPr>
        <w:t>宿迁市宿城区洞庭湖路87号203室</w:t>
      </w:r>
    </w:p>
    <w:p w14:paraId="0DC1EE32">
      <w:pPr>
        <w:spacing w:line="560" w:lineRule="exact"/>
        <w:ind w:firstLine="720"/>
        <w:jc w:val="left"/>
        <w:rPr>
          <w:rFonts w:hint="eastAsia" w:ascii="仿宋" w:hAnsi="仿宋" w:eastAsia="仿宋" w:cs="仿宋"/>
          <w:sz w:val="24"/>
          <w:szCs w:val="24"/>
        </w:rPr>
      </w:pPr>
      <w:r>
        <w:rPr>
          <w:rFonts w:hint="eastAsia" w:ascii="仿宋" w:hAnsi="仿宋" w:eastAsia="仿宋" w:cs="仿宋"/>
          <w:sz w:val="24"/>
          <w:szCs w:val="24"/>
        </w:rPr>
        <w:t>联系人：</w:t>
      </w:r>
      <w:r>
        <w:rPr>
          <w:rFonts w:hint="eastAsia" w:ascii="仿宋" w:hAnsi="仿宋" w:eastAsia="仿宋" w:cs="仿宋"/>
          <w:sz w:val="24"/>
          <w:szCs w:val="24"/>
          <w:lang w:eastAsia="zh-CN"/>
        </w:rPr>
        <w:t>袁军</w:t>
      </w:r>
    </w:p>
    <w:p w14:paraId="1E467165">
      <w:pPr>
        <w:spacing w:line="560" w:lineRule="exact"/>
        <w:ind w:firstLine="720"/>
        <w:rPr>
          <w:rFonts w:hint="eastAsia" w:ascii="仿宋" w:hAnsi="仿宋" w:eastAsia="仿宋" w:cs="仿宋"/>
          <w:color w:val="000000"/>
          <w:shd w:val="clear" w:color="auto" w:fill="FFFFFF"/>
          <w:lang w:eastAsia="zh-CN"/>
        </w:rPr>
      </w:pPr>
      <w:r>
        <w:rPr>
          <w:rFonts w:hint="eastAsia" w:ascii="仿宋" w:hAnsi="仿宋" w:eastAsia="仿宋" w:cs="仿宋"/>
          <w:sz w:val="24"/>
          <w:szCs w:val="24"/>
        </w:rPr>
        <w:t>联系方式：</w:t>
      </w:r>
      <w:r>
        <w:rPr>
          <w:rFonts w:hint="eastAsia" w:ascii="仿宋" w:hAnsi="仿宋" w:eastAsia="仿宋" w:cs="仿宋"/>
          <w:sz w:val="24"/>
          <w:szCs w:val="24"/>
          <w:lang w:eastAsia="zh-CN"/>
        </w:rPr>
        <w:t>18360231010</w:t>
      </w:r>
    </w:p>
    <w:p w14:paraId="6FDFD3D4">
      <w:pPr>
        <w:keepNext w:val="0"/>
        <w:keepLines w:val="0"/>
        <w:pageBreakBefore w:val="0"/>
        <w:spacing w:before="0" w:after="0" w:line="500" w:lineRule="exact"/>
        <w:ind w:left="0" w:firstLine="562"/>
        <w:outlineLvl w:val="9"/>
        <w:rPr>
          <w:rFonts w:hint="eastAsia" w:ascii="仿宋" w:hAnsi="仿宋" w:eastAsia="仿宋" w:cs="仿宋"/>
          <w:b/>
          <w:bCs/>
          <w:caps w:val="0"/>
          <w:color w:val="000000"/>
          <w:sz w:val="28"/>
          <w:szCs w:val="28"/>
          <w:highlight w:val="none"/>
          <w:lang w:eastAsia="zh-CN"/>
        </w:rPr>
      </w:pPr>
      <w:r>
        <w:rPr>
          <w:rFonts w:hint="eastAsia" w:ascii="仿宋" w:hAnsi="仿宋" w:eastAsia="仿宋" w:cs="仿宋"/>
          <w:b/>
          <w:bCs/>
          <w:caps w:val="0"/>
          <w:color w:val="000000"/>
          <w:sz w:val="28"/>
          <w:szCs w:val="28"/>
          <w:highlight w:val="none"/>
          <w:lang w:eastAsia="zh-CN"/>
        </w:rPr>
        <w:t>八、其他</w:t>
      </w:r>
    </w:p>
    <w:p w14:paraId="2E17606C">
      <w:pPr>
        <w:spacing w:line="560" w:lineRule="exact"/>
        <w:ind w:firstLine="480"/>
        <w:rPr>
          <w:rFonts w:hint="eastAsia" w:ascii="仿宋" w:hAnsi="仿宋" w:eastAsia="仿宋" w:cs="仿宋"/>
          <w:iCs/>
          <w:sz w:val="24"/>
          <w:highlight w:val="white"/>
        </w:rPr>
      </w:pPr>
      <w:r>
        <w:rPr>
          <w:rFonts w:hint="eastAsia" w:ascii="仿宋" w:hAnsi="仿宋" w:eastAsia="仿宋" w:cs="仿宋"/>
          <w:iCs/>
          <w:sz w:val="24"/>
          <w:highlight w:val="white"/>
        </w:rPr>
        <w:t>1.有关本次招标的事项若存在变动或修改，敬请及时关注“宿迁市政府采购网”等平台更正公告。</w:t>
      </w:r>
    </w:p>
    <w:p w14:paraId="67AF8A7F">
      <w:pPr>
        <w:spacing w:line="560" w:lineRule="exact"/>
        <w:ind w:firstLine="480"/>
        <w:rPr>
          <w:rFonts w:hint="eastAsia" w:ascii="仿宋" w:hAnsi="仿宋" w:eastAsia="仿宋" w:cs="仿宋"/>
          <w:iCs/>
          <w:sz w:val="24"/>
          <w:highlight w:val="white"/>
        </w:rPr>
      </w:pPr>
      <w:r>
        <w:rPr>
          <w:rFonts w:hint="eastAsia" w:ascii="仿宋" w:hAnsi="仿宋" w:eastAsia="仿宋" w:cs="仿宋"/>
          <w:iCs/>
          <w:sz w:val="24"/>
          <w:highlight w:val="white"/>
        </w:rPr>
        <w:t>2.本次招标不收取投标保证金。</w:t>
      </w:r>
    </w:p>
    <w:p w14:paraId="08602492">
      <w:pPr>
        <w:spacing w:line="560" w:lineRule="exact"/>
        <w:rPr>
          <w:rFonts w:hint="eastAsia" w:ascii="仿宋" w:hAnsi="仿宋" w:eastAsia="仿宋" w:cs="仿宋"/>
          <w:sz w:val="24"/>
        </w:rPr>
      </w:pPr>
    </w:p>
    <w:p w14:paraId="407CF9CB">
      <w:pPr>
        <w:ind w:right="840"/>
        <w:rPr>
          <w:rFonts w:hint="eastAsia" w:ascii="仿宋" w:hAnsi="仿宋" w:eastAsia="仿宋" w:cs="仿宋"/>
          <w:sz w:val="24"/>
          <w:szCs w:val="24"/>
        </w:rPr>
      </w:pPr>
      <w:r>
        <w:rPr>
          <w:rFonts w:hint="eastAsia" w:ascii="仿宋" w:hAnsi="仿宋" w:eastAsia="仿宋" w:cs="仿宋"/>
          <w:sz w:val="24"/>
          <w:szCs w:val="24"/>
        </w:rPr>
        <w:br w:type="page" w:clear="all"/>
      </w:r>
    </w:p>
    <w:p w14:paraId="40852584">
      <w:pPr>
        <w:pStyle w:val="182"/>
        <w:rPr>
          <w:rFonts w:hint="eastAsia" w:ascii="仿宋" w:hAnsi="仿宋" w:eastAsia="仿宋" w:cs="仿宋"/>
          <w:sz w:val="44"/>
          <w:szCs w:val="44"/>
        </w:rPr>
      </w:pPr>
      <w:bookmarkStart w:id="46" w:name="_Toc120614211"/>
      <w:bookmarkStart w:id="47" w:name="_Toc4542"/>
      <w:r>
        <w:rPr>
          <w:rFonts w:hint="eastAsia" w:ascii="仿宋" w:hAnsi="仿宋" w:eastAsia="仿宋" w:cs="仿宋"/>
          <w:sz w:val="44"/>
          <w:szCs w:val="44"/>
        </w:rPr>
        <w:t xml:space="preserve">第二章  </w:t>
      </w:r>
      <w:bookmarkEnd w:id="2"/>
      <w:bookmarkEnd w:id="3"/>
      <w:bookmarkEnd w:id="4"/>
      <w:bookmarkEnd w:id="5"/>
      <w:bookmarkEnd w:id="6"/>
      <w:bookmarkEnd w:id="46"/>
      <w:bookmarkStart w:id="48" w:name="_Toc513029202"/>
      <w:bookmarkStart w:id="49" w:name="_Toc120614213"/>
      <w:bookmarkStart w:id="50" w:name="_Toc20823274"/>
      <w:bookmarkStart w:id="51" w:name="_Toc16938518"/>
      <w:r>
        <w:rPr>
          <w:rFonts w:hint="eastAsia" w:ascii="仿宋" w:hAnsi="仿宋" w:eastAsia="仿宋" w:cs="仿宋"/>
          <w:sz w:val="44"/>
          <w:szCs w:val="44"/>
        </w:rPr>
        <w:t>投标人须知</w:t>
      </w:r>
      <w:bookmarkEnd w:id="47"/>
      <w:bookmarkEnd w:id="48"/>
      <w:bookmarkEnd w:id="49"/>
      <w:bookmarkEnd w:id="50"/>
      <w:bookmarkEnd w:id="51"/>
    </w:p>
    <w:p w14:paraId="09EA7431">
      <w:pPr>
        <w:pStyle w:val="184"/>
        <w:spacing w:before="0" w:after="0" w:line="560" w:lineRule="exact"/>
        <w:rPr>
          <w:rFonts w:hint="eastAsia" w:ascii="仿宋" w:hAnsi="仿宋" w:eastAsia="仿宋" w:cs="仿宋"/>
        </w:rPr>
      </w:pPr>
      <w:bookmarkStart w:id="52" w:name="_Toc20823275"/>
      <w:bookmarkStart w:id="53" w:name="_Toc16938519"/>
      <w:bookmarkStart w:id="54" w:name="_Toc513029203"/>
      <w:bookmarkStart w:id="55" w:name="_Toc120614214"/>
      <w:r>
        <w:rPr>
          <w:rFonts w:hint="eastAsia" w:ascii="仿宋" w:hAnsi="仿宋" w:eastAsia="仿宋" w:cs="仿宋"/>
        </w:rPr>
        <w:t>一、总则</w:t>
      </w:r>
      <w:bookmarkEnd w:id="52"/>
      <w:bookmarkEnd w:id="53"/>
      <w:bookmarkEnd w:id="54"/>
      <w:bookmarkEnd w:id="55"/>
    </w:p>
    <w:p w14:paraId="3783A879">
      <w:pPr>
        <w:pStyle w:val="187"/>
        <w:pageBreakBefore w:val="0"/>
        <w:spacing w:before="0" w:after="0" w:line="560" w:lineRule="exact"/>
        <w:ind w:firstLine="560"/>
        <w:rPr>
          <w:rFonts w:hint="eastAsia" w:ascii="仿宋" w:hAnsi="仿宋" w:eastAsia="仿宋" w:cs="仿宋"/>
          <w:b w:val="0"/>
          <w:bCs w:val="0"/>
        </w:rPr>
      </w:pPr>
      <w:bookmarkStart w:id="56" w:name="_Hlt16619475"/>
      <w:bookmarkEnd w:id="56"/>
      <w:bookmarkStart w:id="57" w:name="_Toc458694821"/>
      <w:bookmarkStart w:id="58" w:name="_Toc20823276"/>
      <w:bookmarkStart w:id="59" w:name="_Toc16938520"/>
      <w:bookmarkStart w:id="60" w:name="_Toc513029204"/>
      <w:r>
        <w:rPr>
          <w:rFonts w:hint="eastAsia" w:ascii="仿宋" w:hAnsi="仿宋" w:eastAsia="仿宋" w:cs="仿宋"/>
          <w:b w:val="0"/>
          <w:bCs w:val="0"/>
        </w:rPr>
        <w:t>1</w:t>
      </w:r>
      <w:bookmarkEnd w:id="57"/>
      <w:r>
        <w:rPr>
          <w:rFonts w:hint="eastAsia" w:ascii="仿宋" w:hAnsi="仿宋" w:eastAsia="仿宋" w:cs="仿宋"/>
          <w:b w:val="0"/>
          <w:bCs w:val="0"/>
        </w:rPr>
        <w:t>、招标方式</w:t>
      </w:r>
      <w:bookmarkEnd w:id="58"/>
      <w:bookmarkEnd w:id="59"/>
      <w:bookmarkEnd w:id="60"/>
    </w:p>
    <w:p w14:paraId="4D40E156">
      <w:pPr>
        <w:pageBreakBefore w:val="0"/>
        <w:spacing w:line="560" w:lineRule="exact"/>
        <w:ind w:firstLine="480"/>
        <w:rPr>
          <w:rFonts w:hint="eastAsia" w:ascii="仿宋" w:hAnsi="仿宋" w:eastAsia="仿宋" w:cs="仿宋"/>
          <w:sz w:val="24"/>
        </w:rPr>
      </w:pPr>
      <w:r>
        <w:rPr>
          <w:rFonts w:hint="eastAsia" w:ascii="仿宋" w:hAnsi="仿宋" w:eastAsia="仿宋" w:cs="仿宋"/>
          <w:sz w:val="24"/>
        </w:rPr>
        <w:t>1.1 本次招标采取公开招标方式，本招标文件仅适用于招标公告中所述项目。</w:t>
      </w:r>
    </w:p>
    <w:p w14:paraId="32D67BDB">
      <w:pPr>
        <w:pStyle w:val="187"/>
        <w:pageBreakBefore w:val="0"/>
        <w:spacing w:before="0" w:after="0" w:line="560" w:lineRule="exact"/>
        <w:ind w:firstLine="560"/>
        <w:rPr>
          <w:rFonts w:hint="eastAsia" w:ascii="仿宋" w:hAnsi="仿宋" w:eastAsia="仿宋" w:cs="仿宋"/>
          <w:b w:val="0"/>
          <w:bCs w:val="0"/>
        </w:rPr>
      </w:pPr>
      <w:bookmarkStart w:id="61" w:name="_Toc20823277"/>
      <w:bookmarkStart w:id="62" w:name="_Toc513029205"/>
      <w:bookmarkStart w:id="63" w:name="_Toc16938521"/>
      <w:r>
        <w:rPr>
          <w:rFonts w:hint="eastAsia" w:ascii="仿宋" w:hAnsi="仿宋" w:eastAsia="仿宋" w:cs="仿宋"/>
          <w:b w:val="0"/>
          <w:bCs w:val="0"/>
        </w:rPr>
        <w:t>2、合格的投标人</w:t>
      </w:r>
      <w:bookmarkEnd w:id="61"/>
      <w:bookmarkEnd w:id="62"/>
      <w:bookmarkEnd w:id="63"/>
    </w:p>
    <w:p w14:paraId="31FE665B">
      <w:pPr>
        <w:pageBreakBefore w:val="0"/>
        <w:spacing w:line="560" w:lineRule="exact"/>
        <w:ind w:firstLine="480"/>
        <w:rPr>
          <w:rFonts w:hint="eastAsia" w:ascii="仿宋" w:hAnsi="仿宋" w:eastAsia="仿宋" w:cs="仿宋"/>
          <w:sz w:val="24"/>
        </w:rPr>
      </w:pPr>
      <w:r>
        <w:rPr>
          <w:rFonts w:hint="eastAsia" w:ascii="仿宋" w:hAnsi="仿宋" w:eastAsia="仿宋" w:cs="仿宋"/>
          <w:sz w:val="24"/>
        </w:rPr>
        <w:t>2.1满足招标公告中投标人的资格要求的规定。</w:t>
      </w:r>
    </w:p>
    <w:p w14:paraId="3E45772E">
      <w:pPr>
        <w:pageBreakBefore w:val="0"/>
        <w:spacing w:line="560" w:lineRule="exact"/>
        <w:ind w:firstLine="480"/>
        <w:rPr>
          <w:rFonts w:hint="eastAsia" w:ascii="仿宋" w:hAnsi="仿宋" w:eastAsia="仿宋" w:cs="仿宋"/>
          <w:sz w:val="24"/>
        </w:rPr>
      </w:pPr>
      <w:r>
        <w:rPr>
          <w:rFonts w:hint="eastAsia" w:ascii="仿宋" w:hAnsi="仿宋" w:eastAsia="仿宋" w:cs="仿宋"/>
          <w:sz w:val="24"/>
        </w:rPr>
        <w:t>2.2 满足本文件实质性要求和条件的规定。</w:t>
      </w:r>
    </w:p>
    <w:p w14:paraId="28C4DF64">
      <w:pPr>
        <w:pStyle w:val="187"/>
        <w:pageBreakBefore w:val="0"/>
        <w:spacing w:before="0" w:after="0" w:line="560" w:lineRule="exact"/>
        <w:ind w:firstLine="560"/>
        <w:rPr>
          <w:rFonts w:hint="eastAsia" w:ascii="仿宋" w:hAnsi="仿宋" w:eastAsia="仿宋" w:cs="仿宋"/>
          <w:b w:val="0"/>
          <w:bCs w:val="0"/>
        </w:rPr>
      </w:pPr>
      <w:bookmarkStart w:id="64" w:name="_Toc20823278"/>
      <w:bookmarkStart w:id="65" w:name="_Toc16938522"/>
      <w:bookmarkStart w:id="66" w:name="_Toc513029206"/>
      <w:r>
        <w:rPr>
          <w:rFonts w:hint="eastAsia" w:ascii="仿宋" w:hAnsi="仿宋" w:eastAsia="仿宋" w:cs="仿宋"/>
          <w:b w:val="0"/>
          <w:bCs w:val="0"/>
        </w:rPr>
        <w:t>3、适用法律</w:t>
      </w:r>
      <w:bookmarkEnd w:id="64"/>
      <w:bookmarkEnd w:id="65"/>
      <w:bookmarkEnd w:id="66"/>
    </w:p>
    <w:p w14:paraId="5B001356">
      <w:pPr>
        <w:pageBreakBefore w:val="0"/>
        <w:spacing w:line="560" w:lineRule="exact"/>
        <w:ind w:firstLine="480"/>
        <w:rPr>
          <w:rFonts w:hint="eastAsia" w:ascii="仿宋" w:hAnsi="仿宋" w:eastAsia="仿宋" w:cs="仿宋"/>
          <w:sz w:val="24"/>
        </w:rPr>
      </w:pPr>
      <w:r>
        <w:rPr>
          <w:rFonts w:hint="eastAsia" w:ascii="仿宋" w:hAnsi="仿宋" w:eastAsia="仿宋" w:cs="仿宋"/>
          <w:sz w:val="24"/>
        </w:rPr>
        <w:t>3.1 本次招标及由此产生的合同受中华人民共和国有关的法律法规制约和保护。</w:t>
      </w:r>
    </w:p>
    <w:p w14:paraId="5947E007">
      <w:pPr>
        <w:pStyle w:val="187"/>
        <w:pageBreakBefore w:val="0"/>
        <w:spacing w:before="0" w:after="0" w:line="560" w:lineRule="exact"/>
        <w:ind w:firstLine="560"/>
        <w:rPr>
          <w:rFonts w:hint="eastAsia" w:ascii="仿宋" w:hAnsi="仿宋" w:eastAsia="仿宋" w:cs="仿宋"/>
          <w:b w:val="0"/>
          <w:bCs w:val="0"/>
        </w:rPr>
      </w:pPr>
      <w:bookmarkStart w:id="67" w:name="_Toc20823279"/>
      <w:bookmarkStart w:id="68" w:name="_Toc16938523"/>
      <w:bookmarkStart w:id="69" w:name="_Toc513029207"/>
      <w:bookmarkStart w:id="70" w:name="_Toc462564067"/>
      <w:r>
        <w:rPr>
          <w:rFonts w:hint="eastAsia" w:ascii="仿宋" w:hAnsi="仿宋" w:eastAsia="仿宋" w:cs="仿宋"/>
          <w:b w:val="0"/>
          <w:bCs w:val="0"/>
        </w:rPr>
        <w:t>4、投标费用</w:t>
      </w:r>
      <w:bookmarkEnd w:id="67"/>
      <w:bookmarkEnd w:id="68"/>
      <w:bookmarkEnd w:id="69"/>
      <w:bookmarkEnd w:id="70"/>
    </w:p>
    <w:p w14:paraId="65B346B5">
      <w:pPr>
        <w:pageBreakBefore w:val="0"/>
        <w:spacing w:line="560" w:lineRule="exact"/>
        <w:ind w:firstLine="480"/>
        <w:rPr>
          <w:rFonts w:hint="eastAsia" w:ascii="仿宋" w:hAnsi="仿宋" w:eastAsia="仿宋" w:cs="仿宋"/>
          <w:sz w:val="24"/>
        </w:rPr>
      </w:pPr>
      <w:r>
        <w:rPr>
          <w:rFonts w:hint="eastAsia" w:ascii="仿宋" w:hAnsi="仿宋" w:eastAsia="仿宋" w:cs="仿宋"/>
          <w:sz w:val="24"/>
        </w:rPr>
        <w:t>4.1 投标人应自行承担所有与参加投标有关的费用，无论投标过程中的做法和结果如何，</w:t>
      </w:r>
      <w:r>
        <w:rPr>
          <w:rFonts w:hint="eastAsia" w:ascii="仿宋" w:hAnsi="仿宋" w:eastAsia="仿宋" w:cs="仿宋"/>
          <w:sz w:val="24"/>
          <w:lang w:eastAsia="zh-CN"/>
        </w:rPr>
        <w:t>江苏庆洲工程咨询有限公司</w:t>
      </w:r>
      <w:r>
        <w:rPr>
          <w:rFonts w:hint="eastAsia" w:ascii="仿宋" w:hAnsi="仿宋" w:eastAsia="仿宋" w:cs="仿宋"/>
          <w:sz w:val="24"/>
        </w:rPr>
        <w:t>（以下简称采购代理机构）在任何情况下均无义务和责任承担这些费用。</w:t>
      </w:r>
    </w:p>
    <w:p w14:paraId="570A537A">
      <w:pPr>
        <w:pageBreakBefore w:val="0"/>
        <w:spacing w:line="560" w:lineRule="exact"/>
        <w:ind w:firstLine="480"/>
        <w:rPr>
          <w:rFonts w:hint="eastAsia" w:ascii="仿宋" w:hAnsi="仿宋" w:eastAsia="仿宋" w:cs="仿宋"/>
          <w:sz w:val="24"/>
        </w:rPr>
      </w:pPr>
      <w:r>
        <w:rPr>
          <w:rFonts w:hint="eastAsia" w:ascii="仿宋" w:hAnsi="仿宋" w:eastAsia="仿宋" w:cs="仿宋"/>
          <w:sz w:val="24"/>
        </w:rPr>
        <w:t>4.2代理费用收取方式及标准：按以下第</w:t>
      </w:r>
      <w:r>
        <w:rPr>
          <w:rFonts w:hint="eastAsia" w:ascii="仿宋" w:hAnsi="仿宋" w:eastAsia="仿宋" w:cs="仿宋"/>
          <w:sz w:val="24"/>
          <w:u w:val="single"/>
        </w:rPr>
        <w:t xml:space="preserve"> 4.2.</w:t>
      </w:r>
      <w:r>
        <w:rPr>
          <w:rFonts w:hint="eastAsia" w:ascii="仿宋" w:hAnsi="仿宋" w:eastAsia="仿宋" w:cs="仿宋"/>
          <w:sz w:val="24"/>
          <w:u w:val="single"/>
          <w:lang w:val="en-US" w:eastAsia="zh-CN"/>
        </w:rPr>
        <w:t>2</w:t>
      </w:r>
      <w:r>
        <w:rPr>
          <w:rFonts w:hint="eastAsia" w:ascii="仿宋" w:hAnsi="仿宋" w:eastAsia="仿宋" w:cs="仿宋"/>
          <w:sz w:val="24"/>
          <w:u w:val="single"/>
        </w:rPr>
        <w:t xml:space="preserve"> </w:t>
      </w:r>
      <w:r>
        <w:rPr>
          <w:rFonts w:hint="eastAsia" w:ascii="仿宋" w:hAnsi="仿宋" w:eastAsia="仿宋" w:cs="仿宋"/>
          <w:sz w:val="24"/>
        </w:rPr>
        <w:t>种方式执行</w:t>
      </w:r>
    </w:p>
    <w:p w14:paraId="7223FD9E">
      <w:pPr>
        <w:pageBreakBefore w:val="0"/>
        <w:spacing w:line="560" w:lineRule="exact"/>
        <w:ind w:firstLine="480"/>
        <w:rPr>
          <w:rFonts w:hint="eastAsia" w:ascii="仿宋" w:hAnsi="仿宋" w:eastAsia="仿宋" w:cs="仿宋"/>
          <w:sz w:val="24"/>
          <w:lang w:val="zh-CN"/>
        </w:rPr>
      </w:pPr>
      <w:r>
        <w:rPr>
          <w:rFonts w:hint="eastAsia" w:ascii="仿宋" w:hAnsi="仿宋" w:eastAsia="仿宋" w:cs="仿宋"/>
          <w:sz w:val="24"/>
          <w:lang w:val="zh-CN"/>
        </w:rPr>
        <w:t>4.2.1无需支付；</w:t>
      </w:r>
    </w:p>
    <w:p w14:paraId="6D74A5C7">
      <w:pPr>
        <w:pStyle w:val="260"/>
        <w:pageBreakBefore w:val="0"/>
        <w:ind w:firstLine="480"/>
        <w:rPr>
          <w:rFonts w:hint="eastAsia" w:ascii="仿宋" w:hAnsi="仿宋" w:eastAsia="仿宋" w:cs="仿宋"/>
          <w:sz w:val="24"/>
          <w:szCs w:val="21"/>
          <w:u w:val="single"/>
          <w:lang w:val="en-US"/>
        </w:rPr>
      </w:pPr>
      <w:r>
        <w:rPr>
          <w:rFonts w:hint="eastAsia" w:ascii="仿宋" w:hAnsi="仿宋" w:eastAsia="仿宋" w:cs="仿宋"/>
          <w:sz w:val="24"/>
          <w:szCs w:val="21"/>
          <w:lang w:val="zh-CN"/>
        </w:rPr>
        <w:t>4.2.2具体方式及标准为</w:t>
      </w:r>
      <w:r>
        <w:rPr>
          <w:rFonts w:hint="eastAsia" w:ascii="仿宋" w:hAnsi="仿宋" w:eastAsia="仿宋" w:cs="仿宋"/>
          <w:sz w:val="24"/>
          <w:szCs w:val="21"/>
          <w:u w:val="none"/>
          <w:lang w:val="zh-CN"/>
        </w:rPr>
        <w:t>：</w:t>
      </w:r>
      <w:r>
        <w:rPr>
          <w:rFonts w:hint="eastAsia" w:ascii="仿宋" w:hAnsi="仿宋" w:eastAsia="仿宋" w:cs="仿宋"/>
          <w:sz w:val="24"/>
          <w:szCs w:val="21"/>
          <w:u w:val="single"/>
          <w:lang w:val="zh-CN"/>
        </w:rPr>
        <w:t>按照计价格〔2002〕1980号文件规定标准*58%向代理单位支付代理服务费，评审费据实收取。支付方式可以通过转账或数字人民币等方式。</w:t>
      </w:r>
    </w:p>
    <w:p w14:paraId="7A764A72">
      <w:pPr>
        <w:pStyle w:val="187"/>
        <w:pageBreakBefore w:val="0"/>
        <w:spacing w:before="0" w:after="0" w:line="560" w:lineRule="exact"/>
        <w:ind w:firstLine="602"/>
        <w:rPr>
          <w:rFonts w:hint="eastAsia" w:ascii="仿宋" w:hAnsi="仿宋" w:eastAsia="仿宋" w:cs="仿宋"/>
          <w:b w:val="0"/>
          <w:bCs w:val="0"/>
        </w:rPr>
      </w:pPr>
      <w:r>
        <w:rPr>
          <w:rFonts w:hint="eastAsia" w:ascii="仿宋" w:hAnsi="仿宋" w:eastAsia="仿宋" w:cs="仿宋"/>
          <w:sz w:val="30"/>
        </w:rPr>
        <w:t>5、</w:t>
      </w:r>
      <w:r>
        <w:rPr>
          <w:rFonts w:hint="eastAsia" w:ascii="仿宋" w:hAnsi="仿宋" w:eastAsia="仿宋" w:cs="仿宋"/>
          <w:b w:val="0"/>
          <w:bCs w:val="0"/>
        </w:rPr>
        <w:t>招标文件的约束力</w:t>
      </w:r>
    </w:p>
    <w:p w14:paraId="56F457B1">
      <w:pPr>
        <w:pageBreakBefore w:val="0"/>
        <w:spacing w:line="560" w:lineRule="exact"/>
        <w:ind w:firstLine="480"/>
        <w:rPr>
          <w:rFonts w:hint="eastAsia" w:ascii="仿宋" w:hAnsi="仿宋" w:eastAsia="仿宋" w:cs="仿宋"/>
          <w:sz w:val="24"/>
          <w:szCs w:val="24"/>
        </w:rPr>
      </w:pPr>
      <w:r>
        <w:rPr>
          <w:rFonts w:hint="eastAsia" w:ascii="仿宋" w:hAnsi="仿宋" w:eastAsia="仿宋" w:cs="仿宋"/>
          <w:bCs/>
          <w:sz w:val="24"/>
          <w:szCs w:val="24"/>
        </w:rPr>
        <w:t>5.1</w:t>
      </w:r>
      <w:r>
        <w:rPr>
          <w:rFonts w:hint="eastAsia" w:ascii="仿宋" w:hAnsi="仿宋" w:eastAsia="仿宋" w:cs="仿宋"/>
          <w:sz w:val="24"/>
          <w:szCs w:val="24"/>
        </w:rPr>
        <w:t xml:space="preserve"> 投标人一旦参加本项目采购活动，即被认为接受了本招标文件的规定和约束。</w:t>
      </w:r>
    </w:p>
    <w:p w14:paraId="02FA5198">
      <w:pPr>
        <w:pStyle w:val="184"/>
        <w:pageBreakBefore w:val="0"/>
        <w:spacing w:before="0" w:after="0" w:line="560" w:lineRule="exact"/>
        <w:rPr>
          <w:rFonts w:hint="eastAsia" w:ascii="仿宋" w:hAnsi="仿宋" w:eastAsia="仿宋" w:cs="仿宋"/>
        </w:rPr>
      </w:pPr>
      <w:bookmarkStart w:id="71" w:name="_Toc16938525"/>
      <w:bookmarkStart w:id="72" w:name="_Toc513029209"/>
      <w:bookmarkStart w:id="73" w:name="_Toc120614215"/>
      <w:bookmarkStart w:id="74" w:name="_Toc20823281"/>
      <w:r>
        <w:rPr>
          <w:rFonts w:hint="eastAsia" w:ascii="仿宋" w:hAnsi="仿宋" w:eastAsia="仿宋" w:cs="仿宋"/>
        </w:rPr>
        <w:t>二、招标文件</w:t>
      </w:r>
      <w:bookmarkEnd w:id="71"/>
      <w:bookmarkEnd w:id="72"/>
      <w:bookmarkEnd w:id="73"/>
      <w:bookmarkEnd w:id="74"/>
    </w:p>
    <w:p w14:paraId="01755A6C">
      <w:pPr>
        <w:pStyle w:val="187"/>
        <w:pageBreakBefore w:val="0"/>
        <w:spacing w:before="0" w:after="0" w:line="560" w:lineRule="exact"/>
        <w:ind w:firstLine="560"/>
        <w:rPr>
          <w:rFonts w:hint="eastAsia" w:ascii="仿宋" w:hAnsi="仿宋" w:eastAsia="仿宋" w:cs="仿宋"/>
          <w:b w:val="0"/>
          <w:bCs w:val="0"/>
        </w:rPr>
      </w:pPr>
      <w:bookmarkStart w:id="75" w:name="_Toc16938526"/>
      <w:bookmarkStart w:id="76" w:name="_Toc513029210"/>
      <w:bookmarkStart w:id="77" w:name="_Toc20823282"/>
      <w:r>
        <w:rPr>
          <w:rFonts w:hint="eastAsia" w:ascii="仿宋" w:hAnsi="仿宋" w:eastAsia="仿宋" w:cs="仿宋"/>
          <w:b w:val="0"/>
          <w:bCs w:val="0"/>
        </w:rPr>
        <w:t>6、招标文件构成</w:t>
      </w:r>
      <w:bookmarkEnd w:id="75"/>
      <w:bookmarkEnd w:id="76"/>
      <w:bookmarkEnd w:id="77"/>
    </w:p>
    <w:p w14:paraId="7ED24890">
      <w:pPr>
        <w:pageBreakBefore w:val="0"/>
        <w:spacing w:line="560" w:lineRule="exact"/>
        <w:ind w:firstLine="480"/>
        <w:rPr>
          <w:rFonts w:hint="eastAsia" w:ascii="仿宋" w:hAnsi="仿宋" w:eastAsia="仿宋" w:cs="仿宋"/>
          <w:sz w:val="24"/>
        </w:rPr>
      </w:pPr>
      <w:r>
        <w:rPr>
          <w:rFonts w:hint="eastAsia" w:ascii="仿宋" w:hAnsi="仿宋" w:eastAsia="仿宋" w:cs="仿宋"/>
          <w:bCs/>
          <w:sz w:val="24"/>
        </w:rPr>
        <w:t>6.1</w:t>
      </w:r>
      <w:r>
        <w:rPr>
          <w:rFonts w:hint="eastAsia" w:ascii="仿宋" w:hAnsi="仿宋" w:eastAsia="仿宋" w:cs="仿宋"/>
          <w:sz w:val="24"/>
        </w:rPr>
        <w:t xml:space="preserve"> 招标文件由以下部分组成：</w:t>
      </w:r>
    </w:p>
    <w:p w14:paraId="33FAC6BD">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（1）投标邀请</w:t>
      </w:r>
    </w:p>
    <w:p w14:paraId="502B8CC3">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（2）投标人须知</w:t>
      </w:r>
    </w:p>
    <w:p w14:paraId="188C5941">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（3）合同文本</w:t>
      </w:r>
    </w:p>
    <w:p w14:paraId="08294884">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（4）采购需求</w:t>
      </w:r>
    </w:p>
    <w:p w14:paraId="62B10DA0">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（5）评标方法与评标标准</w:t>
      </w:r>
    </w:p>
    <w:p w14:paraId="7E6E5A53">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（6）投标文件格式</w:t>
      </w:r>
    </w:p>
    <w:p w14:paraId="5C0B9CB3">
      <w:pPr>
        <w:pageBreakBefore w:val="0"/>
        <w:spacing w:line="560" w:lineRule="exact"/>
        <w:ind w:firstLine="480"/>
        <w:rPr>
          <w:rFonts w:hint="eastAsia" w:ascii="仿宋" w:hAnsi="仿宋" w:eastAsia="仿宋" w:cs="仿宋"/>
          <w:sz w:val="24"/>
        </w:rPr>
      </w:pPr>
      <w:r>
        <w:rPr>
          <w:rFonts w:hint="eastAsia" w:ascii="仿宋" w:hAnsi="仿宋" w:eastAsia="仿宋" w:cs="仿宋"/>
          <w:sz w:val="24"/>
        </w:rPr>
        <w:t>请仔细检查招标文件是否齐全，如有缺漏请立即与采购代理机构联系解决。</w:t>
      </w:r>
    </w:p>
    <w:p w14:paraId="7646E168">
      <w:pPr>
        <w:pageBreakBefore w:val="0"/>
        <w:spacing w:line="560" w:lineRule="exact"/>
        <w:ind w:firstLine="480"/>
        <w:rPr>
          <w:rFonts w:hint="eastAsia" w:ascii="仿宋" w:hAnsi="仿宋" w:eastAsia="仿宋" w:cs="仿宋"/>
          <w:sz w:val="24"/>
        </w:rPr>
      </w:pPr>
      <w:r>
        <w:rPr>
          <w:rFonts w:hint="eastAsia" w:ascii="仿宋" w:hAnsi="仿宋" w:eastAsia="仿宋" w:cs="仿宋"/>
          <w:bCs/>
          <w:sz w:val="24"/>
        </w:rPr>
        <w:t>6.2</w:t>
      </w:r>
      <w:r>
        <w:rPr>
          <w:rFonts w:hint="eastAsia" w:ascii="仿宋" w:hAnsi="仿宋" w:eastAsia="仿宋" w:cs="仿宋"/>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1A893E2">
      <w:pPr>
        <w:pStyle w:val="187"/>
        <w:pageBreakBefore w:val="0"/>
        <w:spacing w:before="0" w:after="0" w:line="560" w:lineRule="exact"/>
        <w:ind w:firstLine="560"/>
        <w:rPr>
          <w:rFonts w:hint="eastAsia" w:ascii="仿宋" w:hAnsi="仿宋" w:eastAsia="仿宋" w:cs="仿宋"/>
          <w:b w:val="0"/>
          <w:bCs w:val="0"/>
        </w:rPr>
      </w:pPr>
      <w:bookmarkStart w:id="78" w:name="_Toc462564070"/>
      <w:bookmarkStart w:id="79" w:name="_Toc16938527"/>
      <w:bookmarkStart w:id="80" w:name="_Toc20823283"/>
      <w:bookmarkStart w:id="81" w:name="_Toc513029211"/>
      <w:r>
        <w:rPr>
          <w:rFonts w:hint="eastAsia" w:ascii="仿宋" w:hAnsi="仿宋" w:eastAsia="仿宋" w:cs="仿宋"/>
          <w:b w:val="0"/>
          <w:bCs w:val="0"/>
        </w:rPr>
        <w:t>7、招标文件的澄清</w:t>
      </w:r>
      <w:bookmarkEnd w:id="78"/>
      <w:bookmarkEnd w:id="79"/>
      <w:bookmarkEnd w:id="80"/>
      <w:bookmarkEnd w:id="81"/>
    </w:p>
    <w:p w14:paraId="60495AA5">
      <w:pPr>
        <w:pageBreakBefore w:val="0"/>
        <w:spacing w:line="560" w:lineRule="exact"/>
        <w:ind w:firstLine="480"/>
        <w:rPr>
          <w:rFonts w:hint="eastAsia" w:ascii="仿宋" w:hAnsi="仿宋" w:eastAsia="仿宋" w:cs="仿宋"/>
          <w:sz w:val="24"/>
          <w:szCs w:val="24"/>
        </w:rPr>
      </w:pPr>
      <w:r>
        <w:rPr>
          <w:rFonts w:hint="eastAsia" w:ascii="仿宋" w:hAnsi="仿宋" w:eastAsia="仿宋" w:cs="仿宋"/>
          <w:bCs/>
          <w:sz w:val="24"/>
        </w:rPr>
        <w:t>7.1</w:t>
      </w:r>
      <w:r>
        <w:rPr>
          <w:rFonts w:hint="eastAsia" w:ascii="仿宋" w:hAnsi="仿宋" w:eastAsia="仿宋" w:cs="仿宋"/>
          <w:sz w:val="24"/>
        </w:rPr>
        <w:t xml:space="preserve"> 任何要求对招标文件进行澄清的投标人，应在投标截止期</w:t>
      </w:r>
      <w:r>
        <w:rPr>
          <w:rFonts w:hint="eastAsia" w:ascii="仿宋" w:hAnsi="仿宋" w:eastAsia="仿宋" w:cs="仿宋"/>
          <w:b/>
          <w:sz w:val="24"/>
          <w:szCs w:val="24"/>
        </w:rPr>
        <w:t>十日</w:t>
      </w:r>
      <w:r>
        <w:rPr>
          <w:rFonts w:hint="eastAsia" w:ascii="仿宋" w:hAnsi="仿宋" w:eastAsia="仿宋" w:cs="仿宋"/>
          <w:sz w:val="24"/>
          <w:szCs w:val="24"/>
        </w:rPr>
        <w:t>前</w:t>
      </w:r>
      <w:r>
        <w:rPr>
          <w:rFonts w:hint="eastAsia" w:ascii="仿宋" w:hAnsi="仿宋" w:eastAsia="仿宋" w:cs="仿宋"/>
          <w:sz w:val="24"/>
        </w:rPr>
        <w:t>按招标公告中的通讯地址，以书面形式通知采购代理机构。</w:t>
      </w:r>
    </w:p>
    <w:p w14:paraId="51794423">
      <w:pPr>
        <w:pStyle w:val="187"/>
        <w:pageBreakBefore w:val="0"/>
        <w:spacing w:before="0" w:after="0" w:line="560" w:lineRule="exact"/>
        <w:ind w:firstLine="560"/>
        <w:rPr>
          <w:rFonts w:hint="eastAsia" w:ascii="仿宋" w:hAnsi="仿宋" w:eastAsia="仿宋" w:cs="仿宋"/>
          <w:b w:val="0"/>
          <w:bCs w:val="0"/>
        </w:rPr>
      </w:pPr>
      <w:bookmarkStart w:id="82" w:name="_Toc462564071"/>
      <w:bookmarkStart w:id="83" w:name="_Toc513029212"/>
      <w:bookmarkStart w:id="84" w:name="_Toc16938528"/>
      <w:bookmarkStart w:id="85" w:name="_Toc20823284"/>
      <w:r>
        <w:rPr>
          <w:rFonts w:hint="eastAsia" w:ascii="仿宋" w:hAnsi="仿宋" w:eastAsia="仿宋" w:cs="仿宋"/>
          <w:b w:val="0"/>
          <w:bCs w:val="0"/>
        </w:rPr>
        <w:t>8、招标文件的修改</w:t>
      </w:r>
      <w:bookmarkEnd w:id="82"/>
      <w:bookmarkEnd w:id="83"/>
      <w:bookmarkEnd w:id="84"/>
      <w:bookmarkEnd w:id="85"/>
    </w:p>
    <w:p w14:paraId="00F83C32">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14:paraId="1005B72E">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8.2 在投标截止时间前，采购代理机构可以对招标文件进行修改。</w:t>
      </w:r>
    </w:p>
    <w:p w14:paraId="647E49B8">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8.3 采购代理机构有权按照法定的要求推迟投标截止日期和开标日期。</w:t>
      </w:r>
    </w:p>
    <w:p w14:paraId="78955653">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8.4招标文件的修改将在将在原公告媒体上发布更正公告，补充文件将作为招标文件的组成部分，并对投标人具有约束力，发布的更正公告视同为以书面形式通知所有获取招标文件的潜在投标人。</w:t>
      </w:r>
    </w:p>
    <w:p w14:paraId="2BAE420C">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 xml:space="preserve">8.5投标人应及时登录“苏采云”系统获取澄清答疑文件（修改后招标文件），如因投标人原因未能及时下载澄清和修改后的招标文件，由此造成的相关责任，由投标人承担。 </w:t>
      </w:r>
    </w:p>
    <w:p w14:paraId="6DAB7B2B">
      <w:pPr>
        <w:pStyle w:val="184"/>
        <w:pageBreakBefore w:val="0"/>
        <w:spacing w:before="0" w:after="0" w:line="560" w:lineRule="exact"/>
        <w:rPr>
          <w:rFonts w:hint="eastAsia" w:ascii="仿宋" w:hAnsi="仿宋" w:eastAsia="仿宋" w:cs="仿宋"/>
        </w:rPr>
      </w:pPr>
      <w:bookmarkStart w:id="86" w:name="_Toc20823285"/>
      <w:bookmarkStart w:id="87" w:name="_Toc462564072"/>
      <w:bookmarkStart w:id="88" w:name="_Toc120614216"/>
      <w:bookmarkStart w:id="89" w:name="_Toc513029213"/>
      <w:bookmarkStart w:id="90" w:name="_Toc16938529"/>
      <w:r>
        <w:rPr>
          <w:rFonts w:hint="eastAsia" w:ascii="仿宋" w:hAnsi="仿宋" w:eastAsia="仿宋" w:cs="仿宋"/>
        </w:rPr>
        <w:t>三、投标文件的编制</w:t>
      </w:r>
      <w:bookmarkEnd w:id="86"/>
      <w:bookmarkEnd w:id="87"/>
      <w:bookmarkEnd w:id="88"/>
      <w:bookmarkEnd w:id="89"/>
      <w:bookmarkEnd w:id="90"/>
    </w:p>
    <w:p w14:paraId="047AA42F">
      <w:pPr>
        <w:pStyle w:val="187"/>
        <w:pageBreakBefore w:val="0"/>
        <w:spacing w:before="0" w:after="0" w:line="560" w:lineRule="exact"/>
        <w:ind w:firstLine="560"/>
        <w:rPr>
          <w:rFonts w:hint="eastAsia" w:ascii="仿宋" w:hAnsi="仿宋" w:eastAsia="仿宋" w:cs="仿宋"/>
          <w:bCs w:val="0"/>
        </w:rPr>
      </w:pPr>
      <w:bookmarkStart w:id="91" w:name="_Toc20823286"/>
      <w:bookmarkStart w:id="92" w:name="_Toc16938530"/>
      <w:bookmarkStart w:id="93" w:name="_Toc462564073"/>
      <w:bookmarkStart w:id="94" w:name="_Toc513029214"/>
      <w:r>
        <w:rPr>
          <w:rFonts w:hint="eastAsia" w:ascii="仿宋" w:hAnsi="仿宋" w:eastAsia="仿宋" w:cs="仿宋"/>
          <w:b w:val="0"/>
          <w:bCs w:val="0"/>
        </w:rPr>
        <w:t>9、投标文件的语言及度量衡单位</w:t>
      </w:r>
      <w:bookmarkEnd w:id="91"/>
      <w:bookmarkEnd w:id="92"/>
      <w:bookmarkEnd w:id="93"/>
      <w:bookmarkEnd w:id="94"/>
    </w:p>
    <w:p w14:paraId="0A5C96F9">
      <w:pPr>
        <w:pageBreakBefore w:val="0"/>
        <w:spacing w:line="560" w:lineRule="exact"/>
        <w:ind w:firstLine="480"/>
        <w:rPr>
          <w:rFonts w:hint="eastAsia" w:ascii="仿宋" w:hAnsi="仿宋" w:eastAsia="仿宋" w:cs="仿宋"/>
          <w:sz w:val="24"/>
        </w:rPr>
      </w:pPr>
      <w:r>
        <w:rPr>
          <w:rFonts w:hint="eastAsia" w:ascii="仿宋" w:hAnsi="仿宋" w:eastAsia="仿宋" w:cs="仿宋"/>
          <w:bCs/>
          <w:sz w:val="24"/>
        </w:rPr>
        <w:t>9.1</w:t>
      </w:r>
      <w:r>
        <w:rPr>
          <w:rFonts w:hint="eastAsia" w:ascii="仿宋" w:hAnsi="仿宋" w:eastAsia="仿宋" w:cs="仿宋"/>
          <w:sz w:val="24"/>
        </w:rPr>
        <w:t xml:space="preserve"> 投标人提交的投标文件以及投标人与采购代理机构就有关投标的所有来往通知、函件和文件均应使用</w:t>
      </w:r>
      <w:r>
        <w:rPr>
          <w:rFonts w:hint="eastAsia" w:ascii="仿宋" w:hAnsi="仿宋" w:eastAsia="仿宋" w:cs="仿宋"/>
          <w:b/>
          <w:bCs/>
          <w:sz w:val="24"/>
        </w:rPr>
        <w:t>简体中文</w:t>
      </w:r>
      <w:r>
        <w:rPr>
          <w:rFonts w:hint="eastAsia" w:ascii="仿宋" w:hAnsi="仿宋" w:eastAsia="仿宋" w:cs="仿宋"/>
          <w:sz w:val="24"/>
        </w:rPr>
        <w:t>。</w:t>
      </w:r>
    </w:p>
    <w:p w14:paraId="3149F658">
      <w:pPr>
        <w:pageBreakBefore w:val="0"/>
        <w:spacing w:line="560" w:lineRule="exact"/>
        <w:ind w:firstLine="480"/>
        <w:rPr>
          <w:rFonts w:hint="eastAsia" w:ascii="仿宋" w:hAnsi="仿宋" w:eastAsia="仿宋" w:cs="仿宋"/>
          <w:sz w:val="24"/>
        </w:rPr>
      </w:pPr>
      <w:r>
        <w:rPr>
          <w:rFonts w:hint="eastAsia" w:ascii="仿宋" w:hAnsi="仿宋" w:eastAsia="仿宋" w:cs="仿宋"/>
          <w:bCs/>
          <w:sz w:val="24"/>
        </w:rPr>
        <w:t>9.2</w:t>
      </w:r>
      <w:r>
        <w:rPr>
          <w:rFonts w:hint="eastAsia" w:ascii="仿宋" w:hAnsi="仿宋" w:eastAsia="仿宋" w:cs="仿宋"/>
          <w:sz w:val="24"/>
        </w:rPr>
        <w:t xml:space="preserve"> 除技术性能另有规定外，投标文件所使用的度量衡单位，均须采用国家法定计量单位。</w:t>
      </w:r>
    </w:p>
    <w:p w14:paraId="314A1995">
      <w:pPr>
        <w:pStyle w:val="187"/>
        <w:pageBreakBefore w:val="0"/>
        <w:spacing w:before="0" w:after="0" w:line="560" w:lineRule="exact"/>
        <w:ind w:firstLine="560"/>
        <w:rPr>
          <w:rFonts w:hint="eastAsia" w:ascii="仿宋" w:hAnsi="仿宋" w:eastAsia="仿宋" w:cs="仿宋"/>
          <w:b w:val="0"/>
          <w:bCs w:val="0"/>
        </w:rPr>
      </w:pPr>
      <w:bookmarkStart w:id="95" w:name="_Toc462564074"/>
      <w:bookmarkStart w:id="96" w:name="_Toc20823287"/>
      <w:bookmarkStart w:id="97" w:name="_Toc513029215"/>
      <w:bookmarkStart w:id="98" w:name="_Toc16938531"/>
      <w:r>
        <w:rPr>
          <w:rFonts w:hint="eastAsia" w:ascii="仿宋" w:hAnsi="仿宋" w:eastAsia="仿宋" w:cs="仿宋"/>
          <w:b w:val="0"/>
          <w:bCs w:val="0"/>
        </w:rPr>
        <w:t>10、投标文件构成</w:t>
      </w:r>
      <w:bookmarkEnd w:id="95"/>
      <w:bookmarkEnd w:id="96"/>
      <w:bookmarkEnd w:id="97"/>
      <w:bookmarkEnd w:id="98"/>
    </w:p>
    <w:p w14:paraId="3174EF73">
      <w:pPr>
        <w:pageBreakBefore w:val="0"/>
        <w:widowControl/>
        <w:spacing w:line="560" w:lineRule="exact"/>
        <w:ind w:firstLine="480"/>
        <w:jc w:val="left"/>
        <w:rPr>
          <w:rFonts w:hint="eastAsia" w:ascii="仿宋" w:hAnsi="仿宋" w:eastAsia="仿宋" w:cs="仿宋"/>
          <w:bCs/>
          <w:sz w:val="24"/>
        </w:rPr>
      </w:pPr>
      <w:r>
        <w:rPr>
          <w:rFonts w:hint="eastAsia" w:ascii="仿宋" w:hAnsi="仿宋" w:eastAsia="仿宋" w:cs="仿宋"/>
          <w:bCs/>
          <w:sz w:val="24"/>
        </w:rPr>
        <w:t>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14:paraId="4D8154F9">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lang w:val="zh-CN"/>
        </w:rPr>
        <w:t>各投标人在编制投标文件时请按照招标文件第六</w:t>
      </w:r>
      <w:r>
        <w:rPr>
          <w:rFonts w:hint="eastAsia" w:ascii="仿宋" w:hAnsi="仿宋" w:eastAsia="仿宋" w:cs="仿宋"/>
          <w:bCs/>
          <w:sz w:val="24"/>
        </w:rPr>
        <w:t>章</w:t>
      </w:r>
      <w:r>
        <w:rPr>
          <w:rFonts w:hint="eastAsia" w:ascii="仿宋" w:hAnsi="仿宋" w:eastAsia="仿宋" w:cs="仿宋"/>
          <w:bCs/>
          <w:sz w:val="24"/>
          <w:lang w:val="zh-CN"/>
        </w:rPr>
        <w:t>规定的格式进行，混乱的编排导致投标文件被误读或评委会查找不到有效文件是投标人的风险。</w:t>
      </w:r>
    </w:p>
    <w:p w14:paraId="1F138DB4">
      <w:pPr>
        <w:pageBreakBefore w:val="0"/>
        <w:spacing w:line="560" w:lineRule="exact"/>
        <w:ind w:firstLine="480"/>
        <w:rPr>
          <w:rFonts w:hint="eastAsia" w:ascii="仿宋" w:hAnsi="仿宋" w:eastAsia="仿宋" w:cs="仿宋"/>
          <w:sz w:val="24"/>
        </w:rPr>
      </w:pPr>
      <w:r>
        <w:rPr>
          <w:rFonts w:hint="eastAsia" w:ascii="仿宋" w:hAnsi="仿宋" w:eastAsia="仿宋" w:cs="仿宋"/>
          <w:sz w:val="24"/>
        </w:rPr>
        <w:t>10.2 投标人编写的投标文件应包括资格证明文件、符合性证明文件、投标分项报价表、响应及偏离表、其他证明文件、投标函、开标一览表等部分。</w:t>
      </w:r>
    </w:p>
    <w:p w14:paraId="180A68C7">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p>
    <w:p w14:paraId="04B31C33">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p>
    <w:p w14:paraId="5947D26B">
      <w:pPr>
        <w:pageBreakBefore w:val="0"/>
        <w:spacing w:line="560" w:lineRule="exact"/>
        <w:ind w:firstLine="480"/>
        <w:rPr>
          <w:rFonts w:hint="eastAsia" w:ascii="仿宋" w:hAnsi="仿宋" w:eastAsia="仿宋" w:cs="仿宋"/>
          <w:bCs/>
          <w:sz w:val="24"/>
          <w:highlight w:val="green"/>
        </w:rPr>
      </w:pPr>
      <w:r>
        <w:rPr>
          <w:rFonts w:hint="eastAsia" w:ascii="仿宋" w:hAnsi="仿宋" w:eastAsia="仿宋" w:cs="仿宋"/>
          <w:bCs/>
          <w:sz w:val="24"/>
        </w:rPr>
        <w:t>10.5 如标书制作工具中格式和内容与“宿迁市政府采购网”发布的招标文件不一致，请以“宿迁市政府采购网”发布的招标文件为准。</w:t>
      </w:r>
    </w:p>
    <w:p w14:paraId="085B27EA">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10.6中标后按相关要求提供与电子投标文件一致的纸质打印投标文件</w:t>
      </w:r>
      <w:r>
        <w:rPr>
          <w:rFonts w:hint="eastAsia" w:ascii="仿宋" w:hAnsi="仿宋" w:eastAsia="仿宋" w:cs="仿宋"/>
          <w:bCs/>
          <w:sz w:val="24"/>
          <w:lang w:val="en-US" w:eastAsia="zh-CN"/>
        </w:rPr>
        <w:t>3</w:t>
      </w:r>
      <w:r>
        <w:rPr>
          <w:rFonts w:hint="eastAsia" w:ascii="仿宋" w:hAnsi="仿宋" w:eastAsia="仿宋" w:cs="仿宋"/>
          <w:bCs/>
          <w:sz w:val="24"/>
        </w:rPr>
        <w:t xml:space="preserve">份。 </w:t>
      </w:r>
    </w:p>
    <w:p w14:paraId="24D6D2EA">
      <w:pPr>
        <w:pageBreakBefore w:val="0"/>
        <w:spacing w:line="560" w:lineRule="exact"/>
        <w:ind w:firstLine="480"/>
        <w:rPr>
          <w:rFonts w:hint="eastAsia" w:ascii="仿宋" w:hAnsi="仿宋" w:eastAsia="仿宋" w:cs="仿宋"/>
          <w:bCs/>
          <w:sz w:val="24"/>
        </w:rPr>
      </w:pPr>
      <w:bookmarkStart w:id="99" w:name="EBc50e2bb832bb43068403b10c1cce6141"/>
      <w:r>
        <w:rPr>
          <w:rFonts w:hint="eastAsia" w:ascii="仿宋" w:hAnsi="仿宋" w:eastAsia="仿宋" w:cs="仿宋"/>
          <w:bCs/>
          <w:sz w:val="24"/>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9"/>
    </w:p>
    <w:p w14:paraId="455E3F63">
      <w:pPr>
        <w:pStyle w:val="187"/>
        <w:pageBreakBefore w:val="0"/>
        <w:spacing w:before="0" w:after="0" w:line="560" w:lineRule="exact"/>
        <w:ind w:firstLine="560"/>
        <w:rPr>
          <w:rFonts w:hint="eastAsia" w:ascii="仿宋" w:hAnsi="仿宋" w:eastAsia="仿宋" w:cs="仿宋"/>
          <w:b w:val="0"/>
          <w:bCs w:val="0"/>
        </w:rPr>
      </w:pPr>
      <w:bookmarkStart w:id="100" w:name="_Hlt26668975"/>
      <w:bookmarkEnd w:id="100"/>
      <w:bookmarkStart w:id="101" w:name="_Hlt26954838"/>
      <w:bookmarkEnd w:id="101"/>
      <w:bookmarkStart w:id="102" w:name="_Hlt26670360"/>
      <w:bookmarkEnd w:id="102"/>
      <w:bookmarkStart w:id="103" w:name="_Toc14577357"/>
      <w:bookmarkStart w:id="104" w:name="_Toc513029216"/>
      <w:bookmarkStart w:id="105" w:name="_Toc14577354"/>
      <w:bookmarkStart w:id="106" w:name="_Toc49090509"/>
      <w:bookmarkStart w:id="107" w:name="_Toc513029219"/>
      <w:bookmarkStart w:id="108" w:name="_Toc49090507"/>
      <w:r>
        <w:rPr>
          <w:rFonts w:hint="eastAsia" w:ascii="仿宋" w:hAnsi="仿宋" w:eastAsia="仿宋" w:cs="仿宋"/>
          <w:b w:val="0"/>
          <w:bCs w:val="0"/>
        </w:rPr>
        <w:t>11、证明投标人及投标标的符合招标文件规定的文件</w:t>
      </w:r>
      <w:bookmarkEnd w:id="103"/>
      <w:bookmarkEnd w:id="104"/>
      <w:bookmarkEnd w:id="105"/>
      <w:bookmarkEnd w:id="106"/>
      <w:bookmarkEnd w:id="107"/>
      <w:bookmarkEnd w:id="108"/>
    </w:p>
    <w:p w14:paraId="6725FBCC">
      <w:pPr>
        <w:pageBreakBefore w:val="0"/>
        <w:spacing w:line="560" w:lineRule="exact"/>
        <w:ind w:firstLine="480"/>
        <w:rPr>
          <w:rFonts w:hint="eastAsia" w:ascii="仿宋" w:hAnsi="仿宋" w:eastAsia="仿宋" w:cs="仿宋"/>
          <w:sz w:val="24"/>
          <w:szCs w:val="24"/>
        </w:rPr>
      </w:pPr>
      <w:bookmarkStart w:id="109" w:name="_Toc14577355"/>
      <w:bookmarkStart w:id="110" w:name="_Toc49090508"/>
      <w:r>
        <w:rPr>
          <w:rFonts w:hint="eastAsia" w:ascii="仿宋" w:hAnsi="仿宋" w:eastAsia="仿宋" w:cs="仿宋"/>
          <w:sz w:val="24"/>
          <w:szCs w:val="24"/>
        </w:rPr>
        <w:t>11.1 投标人应按照法律、法规、规章和规范性文件以及招标文件要求提交证明文件，证明其及投标标的符合招标文件规定。</w:t>
      </w:r>
    </w:p>
    <w:p w14:paraId="4497F7D6">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11.2招标文件对证明文件无明确形式要求的，证明文件可以以文字资料、图纸和数据等形式提交。</w:t>
      </w:r>
    </w:p>
    <w:p w14:paraId="6F77D4F6">
      <w:pPr>
        <w:pStyle w:val="187"/>
        <w:pageBreakBefore w:val="0"/>
        <w:spacing w:before="0" w:after="0" w:line="560" w:lineRule="exact"/>
        <w:ind w:firstLine="560"/>
        <w:rPr>
          <w:rFonts w:hint="eastAsia" w:ascii="仿宋" w:hAnsi="仿宋" w:eastAsia="仿宋" w:cs="仿宋"/>
          <w:b w:val="0"/>
          <w:bCs w:val="0"/>
        </w:rPr>
      </w:pPr>
      <w:r>
        <w:rPr>
          <w:rFonts w:hint="eastAsia" w:ascii="仿宋" w:hAnsi="仿宋" w:eastAsia="仿宋" w:cs="仿宋"/>
          <w:b w:val="0"/>
          <w:bCs w:val="0"/>
        </w:rPr>
        <w:t>12、投标分项报价</w:t>
      </w:r>
      <w:bookmarkEnd w:id="109"/>
      <w:bookmarkStart w:id="111" w:name="_Hlt26670373"/>
      <w:bookmarkEnd w:id="111"/>
      <w:r>
        <w:rPr>
          <w:rFonts w:hint="eastAsia" w:ascii="仿宋" w:hAnsi="仿宋" w:eastAsia="仿宋" w:cs="仿宋"/>
          <w:b w:val="0"/>
          <w:bCs w:val="0"/>
        </w:rPr>
        <w:t>表</w:t>
      </w:r>
      <w:bookmarkEnd w:id="110"/>
    </w:p>
    <w:p w14:paraId="27798C4D">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12.1</w:t>
      </w:r>
      <w:r>
        <w:rPr>
          <w:rFonts w:hint="eastAsia" w:ascii="仿宋" w:hAnsi="仿宋" w:eastAsia="仿宋" w:cs="仿宋"/>
          <w:sz w:val="24"/>
        </w:rPr>
        <w:t xml:space="preserve"> 投</w:t>
      </w:r>
      <w:bookmarkStart w:id="112" w:name="_Hlt26954840"/>
      <w:bookmarkEnd w:id="112"/>
      <w:r>
        <w:rPr>
          <w:rFonts w:hint="eastAsia" w:ascii="仿宋" w:hAnsi="仿宋" w:eastAsia="仿宋" w:cs="仿宋"/>
          <w:sz w:val="24"/>
        </w:rPr>
        <w:t>标人应按照招标文件规定格式填报投标分项报价表</w:t>
      </w:r>
      <w:bookmarkStart w:id="113" w:name="_Hlt26670399"/>
      <w:bookmarkEnd w:id="113"/>
      <w:r>
        <w:rPr>
          <w:rFonts w:hint="eastAsia" w:ascii="仿宋" w:hAnsi="仿宋" w:eastAsia="仿宋" w:cs="仿宋"/>
          <w:sz w:val="24"/>
        </w:rPr>
        <w:t>。</w:t>
      </w:r>
    </w:p>
    <w:p w14:paraId="680B1E33">
      <w:pPr>
        <w:pageBreakBefore w:val="0"/>
        <w:spacing w:line="560" w:lineRule="exact"/>
        <w:ind w:firstLine="480"/>
        <w:rPr>
          <w:rFonts w:hint="eastAsia" w:ascii="仿宋" w:hAnsi="仿宋" w:eastAsia="仿宋" w:cs="仿宋"/>
          <w:sz w:val="24"/>
        </w:rPr>
      </w:pPr>
      <w:r>
        <w:rPr>
          <w:rFonts w:hint="eastAsia" w:ascii="仿宋" w:hAnsi="仿宋" w:eastAsia="仿宋" w:cs="仿宋"/>
          <w:sz w:val="24"/>
        </w:rPr>
        <w:t>12.2</w:t>
      </w:r>
      <w:r>
        <w:rPr>
          <w:rFonts w:hint="eastAsia" w:ascii="仿宋" w:hAnsi="仿宋" w:eastAsia="仿宋" w:cs="仿宋"/>
          <w:sz w:val="24"/>
          <w:lang w:val="en-US" w:eastAsia="zh-CN"/>
        </w:rPr>
        <w:t xml:space="preserve"> </w:t>
      </w:r>
      <w:r>
        <w:rPr>
          <w:rFonts w:hint="eastAsia" w:ascii="仿宋" w:hAnsi="仿宋" w:eastAsia="仿宋" w:cs="仿宋"/>
          <w:bCs/>
          <w:sz w:val="24"/>
        </w:rPr>
        <w:t>投标货币。投标文件中的单价和总价无特殊规定的采用人民币报价，以元为单位标注。</w:t>
      </w:r>
      <w:r>
        <w:rPr>
          <w:rFonts w:hint="eastAsia" w:ascii="仿宋" w:hAnsi="仿宋" w:eastAsia="仿宋" w:cs="仿宋"/>
          <w:sz w:val="24"/>
        </w:rPr>
        <w:t>招标文件中另有规定的按规定执行。</w:t>
      </w:r>
    </w:p>
    <w:p w14:paraId="0B071C39">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12.3本项目不接受备选的投标方案或有选择的报价，只允许有一个报价。投标报价内容</w:t>
      </w:r>
      <w:r>
        <w:rPr>
          <w:rFonts w:hint="eastAsia" w:ascii="仿宋" w:hAnsi="仿宋" w:eastAsia="仿宋" w:cs="仿宋"/>
          <w:sz w:val="24"/>
        </w:rPr>
        <w:t>包括：响应报价应包括货款、标准附件、备品备件、专用工具、包装、运输、装卸、保险、税金、货到就位以及培训、保修等完</w:t>
      </w:r>
      <w:r>
        <w:rPr>
          <w:rFonts w:hint="eastAsia" w:ascii="仿宋" w:hAnsi="仿宋" w:eastAsia="仿宋" w:cs="仿宋"/>
          <w:bCs/>
          <w:sz w:val="24"/>
        </w:rPr>
        <w:t>成本项目所涉及到的一切相关费用。</w:t>
      </w:r>
    </w:p>
    <w:p w14:paraId="00DA5DF9">
      <w:pPr>
        <w:pStyle w:val="187"/>
        <w:pageBreakBefore w:val="0"/>
        <w:spacing w:before="0" w:after="0" w:line="560" w:lineRule="exact"/>
        <w:ind w:firstLine="560"/>
        <w:rPr>
          <w:rFonts w:hint="eastAsia" w:ascii="仿宋" w:hAnsi="仿宋" w:eastAsia="仿宋" w:cs="仿宋"/>
          <w:b w:val="0"/>
          <w:bCs w:val="0"/>
        </w:rPr>
      </w:pPr>
      <w:bookmarkStart w:id="114" w:name="_Hlt26670482"/>
      <w:bookmarkEnd w:id="114"/>
      <w:bookmarkStart w:id="115" w:name="_Hlt26954844"/>
      <w:bookmarkEnd w:id="115"/>
      <w:bookmarkStart w:id="116" w:name="_Hlt26954842"/>
      <w:bookmarkEnd w:id="116"/>
      <w:bookmarkStart w:id="117" w:name="_Hlt26670403"/>
      <w:bookmarkEnd w:id="117"/>
      <w:bookmarkStart w:id="118" w:name="_Hlt26954848"/>
      <w:bookmarkEnd w:id="118"/>
      <w:bookmarkStart w:id="119" w:name="_Hlt26670425"/>
      <w:bookmarkEnd w:id="119"/>
      <w:bookmarkStart w:id="120" w:name="_Hlt26670486"/>
      <w:bookmarkEnd w:id="120"/>
      <w:bookmarkStart w:id="121" w:name="_Hlt26954731"/>
      <w:bookmarkEnd w:id="121"/>
      <w:bookmarkStart w:id="122" w:name="_Hlt26954846"/>
      <w:bookmarkEnd w:id="122"/>
      <w:bookmarkStart w:id="123" w:name="_Hlt26668983"/>
      <w:bookmarkEnd w:id="123"/>
      <w:bookmarkStart w:id="124" w:name="_Toc49090510"/>
      <w:bookmarkStart w:id="125" w:name="_Toc14577359"/>
      <w:r>
        <w:rPr>
          <w:rFonts w:hint="eastAsia" w:ascii="仿宋" w:hAnsi="仿宋" w:eastAsia="仿宋" w:cs="仿宋"/>
          <w:b w:val="0"/>
          <w:bCs w:val="0"/>
        </w:rPr>
        <w:t>13、技术要求响应及偏离表、商务要求响应及偏离表</w:t>
      </w:r>
    </w:p>
    <w:p w14:paraId="1046151A">
      <w:pPr>
        <w:pageBreakBefore w:val="0"/>
        <w:spacing w:line="560" w:lineRule="exact"/>
        <w:ind w:firstLine="480"/>
        <w:rPr>
          <w:rFonts w:hint="eastAsia" w:ascii="仿宋" w:hAnsi="仿宋" w:eastAsia="仿宋" w:cs="仿宋"/>
          <w:sz w:val="24"/>
          <w:lang w:val="zh-CN"/>
        </w:rPr>
      </w:pPr>
      <w:r>
        <w:rPr>
          <w:rFonts w:hint="eastAsia" w:ascii="仿宋" w:hAnsi="仿宋" w:eastAsia="仿宋" w:cs="仿宋"/>
          <w:bCs/>
          <w:sz w:val="24"/>
          <w:lang w:val="zh-CN"/>
        </w:rPr>
        <w:t>13.1</w:t>
      </w:r>
      <w:r>
        <w:rPr>
          <w:rFonts w:hint="eastAsia" w:ascii="仿宋" w:hAnsi="仿宋" w:eastAsia="仿宋" w:cs="仿宋"/>
          <w:sz w:val="24"/>
          <w:lang w:val="zh-CN"/>
        </w:rPr>
        <w:t xml:space="preserve"> 投标人需对招标文件中的技术要求与商务要求逐项作出响应或偏离，并说明原因。</w:t>
      </w:r>
    </w:p>
    <w:p w14:paraId="6127E871">
      <w:pPr>
        <w:pageBreakBefore w:val="0"/>
        <w:tabs>
          <w:tab w:val="left" w:pos="1035"/>
        </w:tabs>
        <w:spacing w:line="560" w:lineRule="exact"/>
        <w:ind w:firstLine="480"/>
        <w:rPr>
          <w:rFonts w:hint="eastAsia" w:ascii="仿宋" w:hAnsi="仿宋" w:eastAsia="仿宋" w:cs="仿宋"/>
          <w:sz w:val="24"/>
          <w:lang w:val="zh-CN"/>
        </w:rPr>
      </w:pPr>
      <w:r>
        <w:rPr>
          <w:rFonts w:hint="eastAsia" w:ascii="仿宋" w:hAnsi="仿宋" w:eastAsia="仿宋" w:cs="仿宋"/>
          <w:sz w:val="24"/>
          <w:lang w:val="zh-CN"/>
        </w:rPr>
        <w:t>13.2 投标人可在投标文件中提供认为需要的其他技术文件或说明。</w:t>
      </w:r>
    </w:p>
    <w:p w14:paraId="75DFB702">
      <w:pPr>
        <w:keepNext/>
        <w:keepLines/>
        <w:pageBreakBefore w:val="0"/>
        <w:spacing w:line="560" w:lineRule="exact"/>
        <w:ind w:firstLine="560"/>
        <w:outlineLvl w:val="3"/>
        <w:rPr>
          <w:rFonts w:hint="eastAsia" w:ascii="仿宋" w:hAnsi="仿宋" w:eastAsia="仿宋" w:cs="仿宋"/>
          <w:sz w:val="28"/>
          <w:szCs w:val="28"/>
        </w:rPr>
      </w:pPr>
      <w:r>
        <w:rPr>
          <w:rFonts w:hint="eastAsia" w:ascii="仿宋" w:hAnsi="仿宋" w:eastAsia="仿宋" w:cs="仿宋"/>
          <w:sz w:val="28"/>
          <w:szCs w:val="28"/>
        </w:rPr>
        <w:t>14、服务承诺、培训计划、人员安排及其他</w:t>
      </w:r>
    </w:p>
    <w:p w14:paraId="4254ACF8">
      <w:pPr>
        <w:pageBreakBefore w:val="0"/>
        <w:spacing w:line="560" w:lineRule="exact"/>
        <w:ind w:firstLine="480"/>
        <w:rPr>
          <w:rFonts w:hint="eastAsia" w:ascii="仿宋" w:hAnsi="仿宋" w:eastAsia="仿宋" w:cs="仿宋"/>
          <w:sz w:val="24"/>
          <w:szCs w:val="24"/>
        </w:rPr>
      </w:pPr>
      <w:r>
        <w:rPr>
          <w:rFonts w:hint="eastAsia" w:ascii="仿宋" w:hAnsi="仿宋" w:eastAsia="仿宋" w:cs="仿宋"/>
          <w:bCs/>
          <w:sz w:val="24"/>
          <w:szCs w:val="24"/>
        </w:rPr>
        <w:t xml:space="preserve">14.1 </w:t>
      </w:r>
      <w:r>
        <w:rPr>
          <w:rFonts w:hint="eastAsia" w:ascii="仿宋" w:hAnsi="仿宋" w:eastAsia="仿宋" w:cs="仿宋"/>
          <w:sz w:val="24"/>
          <w:szCs w:val="24"/>
        </w:rPr>
        <w:t>投标人需根据招标文件要求提供有关售后服务的管理制度，售后服务机构的分布情况，售后服务人员的数量、素质、技术水平及售后服务的反应能力等。</w:t>
      </w:r>
    </w:p>
    <w:p w14:paraId="2C1FAC3C">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14.2 投标人需根据招标文件要求提供培训计划。</w:t>
      </w:r>
    </w:p>
    <w:p w14:paraId="1A64FD39">
      <w:pPr>
        <w:pStyle w:val="187"/>
        <w:pageBreakBefore w:val="0"/>
        <w:spacing w:before="0" w:after="0" w:line="560" w:lineRule="exact"/>
        <w:ind w:firstLine="560"/>
        <w:rPr>
          <w:rFonts w:hint="eastAsia" w:ascii="仿宋" w:hAnsi="仿宋" w:eastAsia="仿宋" w:cs="仿宋"/>
          <w:b w:val="0"/>
          <w:bCs w:val="0"/>
        </w:rPr>
      </w:pPr>
      <w:r>
        <w:rPr>
          <w:rFonts w:hint="eastAsia" w:ascii="仿宋" w:hAnsi="仿宋" w:eastAsia="仿宋" w:cs="仿宋"/>
          <w:b w:val="0"/>
          <w:bCs w:val="0"/>
        </w:rPr>
        <w:t>15、投标声明及承诺函和开标一览表</w:t>
      </w:r>
    </w:p>
    <w:p w14:paraId="76B9DF16">
      <w:pPr>
        <w:pageBreakBefore w:val="0"/>
        <w:spacing w:line="560" w:lineRule="exact"/>
        <w:ind w:firstLine="480"/>
        <w:rPr>
          <w:rFonts w:hint="eastAsia" w:ascii="仿宋" w:hAnsi="仿宋" w:eastAsia="仿宋" w:cs="仿宋"/>
          <w:sz w:val="24"/>
        </w:rPr>
      </w:pPr>
      <w:r>
        <w:rPr>
          <w:rFonts w:hint="eastAsia" w:ascii="仿宋" w:hAnsi="仿宋" w:eastAsia="仿宋" w:cs="仿宋"/>
          <w:bCs/>
          <w:sz w:val="24"/>
        </w:rPr>
        <w:t>15.1</w:t>
      </w:r>
      <w:r>
        <w:rPr>
          <w:rFonts w:hint="eastAsia" w:ascii="仿宋" w:hAnsi="仿宋" w:eastAsia="仿宋" w:cs="仿宋"/>
          <w:sz w:val="24"/>
        </w:rPr>
        <w:t xml:space="preserve"> 投标人应按照招标文件中提供的格式完整、正确填写投标声明及承诺函、开标一览表。</w:t>
      </w:r>
    </w:p>
    <w:p w14:paraId="2D413A84">
      <w:pPr>
        <w:pageBreakBefore w:val="0"/>
        <w:spacing w:line="560" w:lineRule="exact"/>
        <w:ind w:firstLine="480"/>
        <w:rPr>
          <w:rFonts w:hint="eastAsia" w:ascii="仿宋" w:hAnsi="仿宋" w:eastAsia="仿宋" w:cs="仿宋"/>
          <w:sz w:val="24"/>
        </w:rPr>
      </w:pPr>
      <w:r>
        <w:rPr>
          <w:rFonts w:hint="eastAsia" w:ascii="仿宋" w:hAnsi="仿宋" w:eastAsia="仿宋" w:cs="仿宋"/>
          <w:bCs/>
          <w:sz w:val="24"/>
        </w:rPr>
        <w:t>15.2</w:t>
      </w:r>
      <w:r>
        <w:rPr>
          <w:rFonts w:hint="eastAsia" w:ascii="仿宋" w:hAnsi="仿宋" w:eastAsia="仿宋" w:cs="仿宋"/>
          <w:sz w:val="24"/>
        </w:rPr>
        <w:t xml:space="preserve"> 对于采用货币报价的项目，</w:t>
      </w:r>
      <w:r>
        <w:rPr>
          <w:rFonts w:hint="eastAsia" w:ascii="仿宋" w:hAnsi="仿宋" w:eastAsia="仿宋" w:cs="仿宋"/>
          <w:bCs/>
          <w:sz w:val="24"/>
        </w:rPr>
        <w:t>开标一览表中的投标总报价应与投标分项报价表中的投标总报价一致，如不一致，</w:t>
      </w:r>
      <w:r>
        <w:rPr>
          <w:rFonts w:hint="eastAsia" w:ascii="仿宋" w:hAnsi="仿宋" w:eastAsia="仿宋" w:cs="仿宋"/>
          <w:sz w:val="24"/>
          <w:szCs w:val="24"/>
        </w:rPr>
        <w:t>不作为无效投标处理</w:t>
      </w:r>
      <w:r>
        <w:rPr>
          <w:rFonts w:hint="eastAsia" w:ascii="仿宋" w:hAnsi="仿宋" w:eastAsia="仿宋" w:cs="仿宋"/>
          <w:bCs/>
          <w:sz w:val="24"/>
        </w:rPr>
        <w:t>，但评标时按开标一览表中价格为准</w:t>
      </w:r>
      <w:r>
        <w:rPr>
          <w:rFonts w:hint="eastAsia" w:ascii="仿宋" w:hAnsi="仿宋" w:eastAsia="仿宋" w:cs="仿宋"/>
          <w:b/>
          <w:bCs/>
          <w:sz w:val="24"/>
        </w:rPr>
        <w:t>。</w:t>
      </w:r>
      <w:bookmarkEnd w:id="124"/>
      <w:bookmarkEnd w:id="125"/>
    </w:p>
    <w:p w14:paraId="7F13FA43">
      <w:pPr>
        <w:pStyle w:val="187"/>
        <w:pageBreakBefore w:val="0"/>
        <w:spacing w:before="0" w:after="0" w:line="560" w:lineRule="exact"/>
        <w:ind w:firstLine="560"/>
        <w:rPr>
          <w:rFonts w:hint="eastAsia" w:ascii="仿宋" w:hAnsi="仿宋" w:eastAsia="仿宋" w:cs="仿宋"/>
          <w:b w:val="0"/>
          <w:bCs w:val="0"/>
        </w:rPr>
      </w:pPr>
      <w:bookmarkStart w:id="126" w:name="_Hlt26954850"/>
      <w:bookmarkEnd w:id="126"/>
      <w:bookmarkStart w:id="127" w:name="_Hlt26670489"/>
      <w:bookmarkEnd w:id="127"/>
      <w:bookmarkStart w:id="128" w:name="_Hlt26954734"/>
      <w:bookmarkEnd w:id="128"/>
      <w:bookmarkStart w:id="129" w:name="_Toc14577360"/>
      <w:bookmarkStart w:id="130" w:name="_Toc49090511"/>
      <w:r>
        <w:rPr>
          <w:rFonts w:hint="eastAsia" w:ascii="仿宋" w:hAnsi="仿宋" w:eastAsia="仿宋" w:cs="仿宋"/>
          <w:b w:val="0"/>
          <w:bCs w:val="0"/>
        </w:rPr>
        <w:t>16、投标有效期</w:t>
      </w:r>
      <w:bookmarkEnd w:id="129"/>
      <w:bookmarkEnd w:id="130"/>
    </w:p>
    <w:p w14:paraId="220BC02C">
      <w:pPr>
        <w:pageBreakBefore w:val="0"/>
        <w:spacing w:line="560" w:lineRule="exact"/>
        <w:ind w:firstLine="480"/>
        <w:rPr>
          <w:rFonts w:hint="eastAsia" w:ascii="仿宋" w:hAnsi="仿宋" w:eastAsia="仿宋" w:cs="仿宋"/>
          <w:bCs/>
          <w:sz w:val="24"/>
        </w:rPr>
      </w:pPr>
      <w:r>
        <w:rPr>
          <w:rFonts w:hint="eastAsia" w:ascii="仿宋" w:hAnsi="仿宋" w:eastAsia="仿宋" w:cs="仿宋"/>
          <w:sz w:val="24"/>
        </w:rPr>
        <w:t>16.1</w:t>
      </w:r>
      <w:r>
        <w:rPr>
          <w:rFonts w:hint="eastAsia" w:ascii="仿宋" w:hAnsi="仿宋" w:eastAsia="仿宋" w:cs="仿宋"/>
          <w:bCs/>
          <w:sz w:val="24"/>
        </w:rPr>
        <w:t xml:space="preserve"> 投标有效期为开标之日后</w:t>
      </w:r>
      <w:r>
        <w:rPr>
          <w:rFonts w:hint="eastAsia" w:ascii="仿宋" w:hAnsi="仿宋" w:eastAsia="仿宋" w:cs="仿宋"/>
          <w:b/>
          <w:sz w:val="24"/>
          <w:u w:val="single"/>
        </w:rPr>
        <w:t>六十（60）天</w:t>
      </w:r>
      <w:r>
        <w:rPr>
          <w:rFonts w:hint="eastAsia" w:ascii="仿宋" w:hAnsi="仿宋" w:eastAsia="仿宋" w:cs="仿宋"/>
          <w:bCs/>
          <w:sz w:val="24"/>
        </w:rPr>
        <w:t>。投标有效期比规定短的将被视为未实质性响应招标文件而予以拒绝。</w:t>
      </w:r>
    </w:p>
    <w:p w14:paraId="36461011">
      <w:pPr>
        <w:pStyle w:val="187"/>
        <w:pageBreakBefore w:val="0"/>
        <w:spacing w:before="0" w:after="0" w:line="560" w:lineRule="exact"/>
        <w:ind w:firstLine="560"/>
        <w:rPr>
          <w:rFonts w:hint="eastAsia" w:ascii="仿宋" w:hAnsi="仿宋" w:eastAsia="仿宋" w:cs="仿宋"/>
          <w:b w:val="0"/>
          <w:bCs w:val="0"/>
        </w:rPr>
      </w:pPr>
      <w:r>
        <w:rPr>
          <w:rFonts w:hint="eastAsia" w:ascii="仿宋" w:hAnsi="仿宋" w:eastAsia="仿宋" w:cs="仿宋"/>
          <w:b w:val="0"/>
          <w:bCs w:val="0"/>
        </w:rPr>
        <w:t>17、投标有效期的延长</w:t>
      </w:r>
    </w:p>
    <w:p w14:paraId="70548AA0">
      <w:pPr>
        <w:pageBreakBefore w:val="0"/>
        <w:spacing w:line="560" w:lineRule="exact"/>
        <w:ind w:firstLine="480"/>
        <w:rPr>
          <w:rFonts w:hint="eastAsia" w:ascii="仿宋" w:hAnsi="仿宋" w:eastAsia="仿宋" w:cs="仿宋"/>
          <w:bCs/>
          <w:sz w:val="24"/>
        </w:rPr>
      </w:pPr>
      <w:r>
        <w:rPr>
          <w:rFonts w:hint="eastAsia" w:ascii="仿宋" w:hAnsi="仿宋" w:eastAsia="仿宋" w:cs="仿宋"/>
          <w:sz w:val="24"/>
        </w:rPr>
        <w:t>17.1</w:t>
      </w:r>
      <w:r>
        <w:rPr>
          <w:rFonts w:hint="eastAsia" w:ascii="仿宋" w:hAnsi="仿宋" w:eastAsia="仿宋" w:cs="仿宋"/>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sz w:val="24"/>
          <w:szCs w:val="24"/>
        </w:rPr>
        <w:t>。</w:t>
      </w:r>
      <w:r>
        <w:rPr>
          <w:rFonts w:hint="eastAsia" w:ascii="仿宋" w:hAnsi="仿宋" w:eastAsia="仿宋" w:cs="仿宋"/>
          <w:bCs/>
          <w:sz w:val="24"/>
        </w:rPr>
        <w:t>同意延长投标有效期的投标人既不能要求也不允许修改其投标文件</w:t>
      </w:r>
      <w:r>
        <w:rPr>
          <w:rFonts w:hint="eastAsia" w:ascii="仿宋" w:hAnsi="仿宋" w:eastAsia="仿宋" w:cs="仿宋"/>
          <w:sz w:val="24"/>
          <w:szCs w:val="24"/>
        </w:rPr>
        <w:t>，同时受投标有效期约束的所有权利与义务均延长至新的有效期</w:t>
      </w:r>
      <w:r>
        <w:rPr>
          <w:rFonts w:hint="eastAsia" w:ascii="仿宋" w:hAnsi="仿宋" w:eastAsia="仿宋" w:cs="仿宋"/>
          <w:bCs/>
          <w:sz w:val="24"/>
        </w:rPr>
        <w:t>。</w:t>
      </w:r>
    </w:p>
    <w:p w14:paraId="261B7E00">
      <w:pPr>
        <w:pageBreakBefore w:val="0"/>
        <w:spacing w:line="560" w:lineRule="exact"/>
        <w:ind w:firstLine="480"/>
        <w:rPr>
          <w:rFonts w:hint="eastAsia" w:ascii="仿宋" w:hAnsi="仿宋" w:eastAsia="仿宋" w:cs="仿宋"/>
          <w:sz w:val="24"/>
        </w:rPr>
      </w:pPr>
      <w:r>
        <w:rPr>
          <w:rFonts w:hint="eastAsia" w:ascii="仿宋" w:hAnsi="仿宋" w:eastAsia="仿宋" w:cs="仿宋"/>
          <w:sz w:val="24"/>
        </w:rPr>
        <w:t xml:space="preserve">17.2中标人的投标文件作为项目合同的附件，其有效期至中标人全部合同义务履行完毕为止。 </w:t>
      </w:r>
    </w:p>
    <w:p w14:paraId="2F25C16F">
      <w:pPr>
        <w:pStyle w:val="184"/>
        <w:pageBreakBefore w:val="0"/>
        <w:spacing w:before="0" w:after="0" w:line="560" w:lineRule="exact"/>
        <w:rPr>
          <w:rFonts w:hint="eastAsia" w:ascii="仿宋" w:hAnsi="仿宋" w:eastAsia="仿宋" w:cs="仿宋"/>
        </w:rPr>
      </w:pPr>
      <w:bookmarkStart w:id="131" w:name="_Hlt26954852"/>
      <w:bookmarkEnd w:id="131"/>
      <w:bookmarkStart w:id="132" w:name="_Hlt26954739"/>
      <w:bookmarkEnd w:id="132"/>
      <w:bookmarkStart w:id="133" w:name="_Toc120614217"/>
      <w:bookmarkStart w:id="134" w:name="_Toc16938540"/>
      <w:bookmarkStart w:id="135" w:name="_Toc513029224"/>
      <w:bookmarkStart w:id="136" w:name="_Toc20823296"/>
      <w:r>
        <w:rPr>
          <w:rFonts w:hint="eastAsia" w:ascii="仿宋" w:hAnsi="仿宋" w:eastAsia="仿宋" w:cs="仿宋"/>
        </w:rPr>
        <w:t>四、投标文件的递交</w:t>
      </w:r>
      <w:bookmarkEnd w:id="133"/>
      <w:bookmarkEnd w:id="134"/>
      <w:bookmarkEnd w:id="135"/>
      <w:bookmarkEnd w:id="136"/>
    </w:p>
    <w:p w14:paraId="3D8D19EF">
      <w:pPr>
        <w:pStyle w:val="187"/>
        <w:pageBreakBefore w:val="0"/>
        <w:spacing w:before="0" w:after="0" w:line="560" w:lineRule="exact"/>
        <w:ind w:firstLine="560"/>
        <w:rPr>
          <w:rFonts w:hint="eastAsia" w:ascii="仿宋" w:hAnsi="仿宋" w:eastAsia="仿宋" w:cs="仿宋"/>
          <w:b w:val="0"/>
          <w:bCs w:val="0"/>
        </w:rPr>
      </w:pPr>
      <w:bookmarkStart w:id="137" w:name="_Toc16938541"/>
      <w:bookmarkStart w:id="138" w:name="_Toc20823297"/>
      <w:bookmarkStart w:id="139" w:name="_Toc513029225"/>
      <w:bookmarkStart w:id="140" w:name="_Toc462564084"/>
      <w:r>
        <w:rPr>
          <w:rFonts w:hint="eastAsia" w:ascii="仿宋" w:hAnsi="仿宋" w:eastAsia="仿宋" w:cs="仿宋"/>
          <w:b w:val="0"/>
          <w:bCs w:val="0"/>
        </w:rPr>
        <w:t>18、投标文件</w:t>
      </w:r>
      <w:bookmarkEnd w:id="137"/>
      <w:bookmarkEnd w:id="138"/>
      <w:bookmarkEnd w:id="139"/>
      <w:bookmarkEnd w:id="140"/>
      <w:r>
        <w:rPr>
          <w:rFonts w:hint="eastAsia" w:ascii="仿宋" w:hAnsi="仿宋" w:eastAsia="仿宋" w:cs="仿宋"/>
          <w:b w:val="0"/>
          <w:bCs w:val="0"/>
        </w:rPr>
        <w:t>的递交</w:t>
      </w:r>
    </w:p>
    <w:p w14:paraId="6BEA991E">
      <w:pPr>
        <w:pageBreakBefore w:val="0"/>
        <w:spacing w:line="560" w:lineRule="exact"/>
        <w:ind w:firstLine="480"/>
        <w:rPr>
          <w:rFonts w:hint="eastAsia" w:ascii="仿宋" w:hAnsi="仿宋" w:eastAsia="仿宋" w:cs="仿宋"/>
          <w:sz w:val="24"/>
        </w:rPr>
      </w:pPr>
      <w:r>
        <w:rPr>
          <w:rFonts w:hint="eastAsia" w:ascii="仿宋" w:hAnsi="仿宋" w:eastAsia="仿宋" w:cs="仿宋"/>
          <w:sz w:val="24"/>
        </w:rPr>
        <w:t>18.1投标人应当按照《操作手册》规定，在投标截止时间前制作并上传电子投标文件。</w:t>
      </w:r>
      <w:bookmarkStart w:id="141" w:name="_Toc20823298"/>
      <w:bookmarkStart w:id="142" w:name="_Toc513029226"/>
      <w:bookmarkStart w:id="143" w:name="_Toc16938542"/>
    </w:p>
    <w:p w14:paraId="13E2110F">
      <w:pPr>
        <w:pageBreakBefore w:val="0"/>
        <w:spacing w:line="560" w:lineRule="exact"/>
        <w:ind w:firstLine="480"/>
        <w:rPr>
          <w:rFonts w:hint="eastAsia" w:ascii="仿宋" w:hAnsi="仿宋" w:eastAsia="仿宋" w:cs="仿宋"/>
          <w:sz w:val="24"/>
        </w:rPr>
      </w:pPr>
      <w:r>
        <w:rPr>
          <w:rFonts w:hint="eastAsia" w:ascii="仿宋" w:hAnsi="仿宋" w:eastAsia="仿宋" w:cs="仿宋"/>
          <w:sz w:val="24"/>
        </w:rPr>
        <w:t>18.2投标人通过“苏采云”系统不见面开标大厅在线参与开标活动。（具体操作详见《“苏采云”系统投标人操作手册》，网址链接</w:t>
      </w:r>
      <w:r>
        <w:rPr>
          <w:rFonts w:hint="eastAsia" w:ascii="仿宋" w:hAnsi="仿宋" w:eastAsia="仿宋" w:cs="仿宋"/>
          <w:sz w:val="22"/>
          <w:szCs w:val="20"/>
        </w:rPr>
        <w:t>http://www.ccgp-jiangsu.gov.cn//webfile/jiangsu/202311/1699268553318052447.pdf）</w:t>
      </w:r>
    </w:p>
    <w:p w14:paraId="089CCC29">
      <w:pPr>
        <w:pStyle w:val="187"/>
        <w:pageBreakBefore w:val="0"/>
        <w:spacing w:before="0" w:after="0" w:line="560" w:lineRule="exact"/>
        <w:ind w:firstLine="560"/>
        <w:rPr>
          <w:rFonts w:hint="eastAsia" w:ascii="仿宋" w:hAnsi="仿宋" w:eastAsia="仿宋" w:cs="仿宋"/>
          <w:b w:val="0"/>
        </w:rPr>
      </w:pPr>
      <w:r>
        <w:rPr>
          <w:rFonts w:hint="eastAsia" w:ascii="仿宋" w:hAnsi="仿宋" w:eastAsia="仿宋" w:cs="仿宋"/>
          <w:b w:val="0"/>
        </w:rPr>
        <w:t>19、投标截止</w:t>
      </w:r>
      <w:bookmarkEnd w:id="141"/>
      <w:bookmarkEnd w:id="142"/>
      <w:bookmarkEnd w:id="143"/>
      <w:r>
        <w:rPr>
          <w:rFonts w:hint="eastAsia" w:ascii="仿宋" w:hAnsi="仿宋" w:eastAsia="仿宋" w:cs="仿宋"/>
          <w:b w:val="0"/>
        </w:rPr>
        <w:t>时间</w:t>
      </w:r>
    </w:p>
    <w:p w14:paraId="70DBCDD5">
      <w:pPr>
        <w:pageBreakBefore w:val="0"/>
        <w:spacing w:line="560" w:lineRule="exact"/>
        <w:ind w:firstLine="480"/>
        <w:rPr>
          <w:rFonts w:hint="eastAsia" w:ascii="仿宋" w:hAnsi="仿宋" w:eastAsia="仿宋" w:cs="仿宋"/>
          <w:iCs/>
          <w:sz w:val="24"/>
        </w:rPr>
      </w:pPr>
      <w:r>
        <w:rPr>
          <w:rFonts w:hint="eastAsia" w:ascii="仿宋" w:hAnsi="仿宋" w:eastAsia="仿宋" w:cs="仿宋"/>
          <w:iCs/>
          <w:sz w:val="24"/>
        </w:rPr>
        <w:t>19.1 投标人上传电子投标文件的时间不得迟于招标公告中规定的投标截止时间。</w:t>
      </w:r>
    </w:p>
    <w:p w14:paraId="184124A3">
      <w:pPr>
        <w:pageBreakBefore w:val="0"/>
        <w:spacing w:line="560" w:lineRule="exact"/>
        <w:ind w:firstLine="480"/>
        <w:rPr>
          <w:rFonts w:hint="eastAsia" w:ascii="仿宋" w:hAnsi="仿宋" w:eastAsia="仿宋" w:cs="仿宋"/>
          <w:bCs/>
          <w:color w:val="000000"/>
          <w:sz w:val="24"/>
        </w:rPr>
      </w:pPr>
      <w:r>
        <w:rPr>
          <w:rFonts w:hint="eastAsia" w:ascii="仿宋" w:hAnsi="仿宋" w:eastAsia="仿宋" w:cs="仿宋"/>
          <w:bCs/>
          <w:color w:val="000000"/>
          <w:sz w:val="24"/>
        </w:rPr>
        <w:t>投标人应充分考虑到网络环境、网络带宽等风险因素，如因投标人自身原因造成的电子投标文件上传不成功的按照本招标文件第二章第27.1.2条规定做无效投标处理。</w:t>
      </w:r>
    </w:p>
    <w:p w14:paraId="2B26E6D3">
      <w:pPr>
        <w:pageBreakBefore w:val="0"/>
        <w:spacing w:line="560" w:lineRule="exact"/>
        <w:ind w:firstLine="480"/>
        <w:rPr>
          <w:rFonts w:hint="eastAsia" w:ascii="仿宋" w:hAnsi="仿宋" w:eastAsia="仿宋" w:cs="仿宋"/>
          <w:bCs/>
          <w:sz w:val="24"/>
        </w:rPr>
      </w:pPr>
      <w:r>
        <w:rPr>
          <w:rFonts w:hint="eastAsia" w:ascii="仿宋" w:hAnsi="仿宋" w:eastAsia="仿宋" w:cs="仿宋"/>
          <w:sz w:val="24"/>
        </w:rPr>
        <w:t>19.2</w:t>
      </w:r>
      <w:r>
        <w:rPr>
          <w:rFonts w:hint="eastAsia" w:ascii="仿宋" w:hAnsi="仿宋" w:eastAsia="仿宋" w:cs="仿宋"/>
          <w:bCs/>
          <w:sz w:val="24"/>
        </w:rPr>
        <w:t xml:space="preserve"> 采购代理机构可以按照规定，通过修改招标文件酌情延长投标截止时间，在此情况下，投标人的所有权利和义务以及投标人受制的截止时间均应以延长后新的截止时间为准。</w:t>
      </w:r>
    </w:p>
    <w:p w14:paraId="4CBBD1CC">
      <w:pPr>
        <w:pStyle w:val="187"/>
        <w:pageBreakBefore w:val="0"/>
        <w:spacing w:before="0" w:after="0" w:line="560" w:lineRule="exact"/>
        <w:ind w:firstLine="560"/>
        <w:rPr>
          <w:rFonts w:hint="eastAsia" w:ascii="仿宋" w:hAnsi="仿宋" w:eastAsia="仿宋" w:cs="仿宋"/>
          <w:b w:val="0"/>
          <w:bCs w:val="0"/>
        </w:rPr>
      </w:pPr>
      <w:bookmarkStart w:id="144" w:name="_Toc513029227"/>
      <w:bookmarkStart w:id="145" w:name="_Toc16938543"/>
      <w:bookmarkStart w:id="146" w:name="_Toc20823299"/>
      <w:r>
        <w:rPr>
          <w:rFonts w:hint="eastAsia" w:ascii="仿宋" w:hAnsi="仿宋" w:eastAsia="仿宋" w:cs="仿宋"/>
          <w:b w:val="0"/>
          <w:bCs w:val="0"/>
        </w:rPr>
        <w:t>20、投标文件</w:t>
      </w:r>
      <w:bookmarkEnd w:id="144"/>
      <w:bookmarkEnd w:id="145"/>
      <w:bookmarkEnd w:id="146"/>
      <w:r>
        <w:rPr>
          <w:rFonts w:hint="eastAsia" w:ascii="仿宋" w:hAnsi="仿宋" w:eastAsia="仿宋" w:cs="仿宋"/>
          <w:b w:val="0"/>
          <w:bCs w:val="0"/>
        </w:rPr>
        <w:t>的拒收</w:t>
      </w:r>
    </w:p>
    <w:p w14:paraId="2FF7847D">
      <w:pPr>
        <w:pageBreakBefore w:val="0"/>
        <w:spacing w:line="560" w:lineRule="exact"/>
        <w:ind w:firstLine="480"/>
        <w:rPr>
          <w:rFonts w:hint="eastAsia" w:ascii="仿宋" w:hAnsi="仿宋" w:eastAsia="仿宋" w:cs="仿宋"/>
          <w:bCs/>
          <w:sz w:val="24"/>
        </w:rPr>
      </w:pPr>
      <w:r>
        <w:rPr>
          <w:rFonts w:hint="eastAsia" w:ascii="仿宋" w:hAnsi="仿宋" w:eastAsia="仿宋" w:cs="仿宋"/>
          <w:sz w:val="24"/>
        </w:rPr>
        <w:t>20.1</w:t>
      </w:r>
      <w:r>
        <w:rPr>
          <w:rFonts w:hint="eastAsia" w:ascii="仿宋" w:hAnsi="仿宋" w:eastAsia="仿宋" w:cs="仿宋"/>
          <w:bCs/>
          <w:sz w:val="24"/>
        </w:rPr>
        <w:t>采购代理机构拒绝接收在其规定的投标截止时间后上传的任何投标文件。</w:t>
      </w:r>
    </w:p>
    <w:p w14:paraId="319BD91B">
      <w:pPr>
        <w:pStyle w:val="187"/>
        <w:pageBreakBefore w:val="0"/>
        <w:spacing w:before="0" w:after="0" w:line="560" w:lineRule="exact"/>
        <w:ind w:firstLine="560"/>
        <w:rPr>
          <w:rFonts w:hint="eastAsia" w:ascii="仿宋" w:hAnsi="仿宋" w:eastAsia="仿宋" w:cs="仿宋"/>
          <w:b w:val="0"/>
          <w:bCs w:val="0"/>
        </w:rPr>
      </w:pPr>
      <w:bookmarkStart w:id="147" w:name="_Toc513029228"/>
      <w:bookmarkStart w:id="148" w:name="_Toc20823300"/>
      <w:bookmarkStart w:id="149" w:name="_Toc16938544"/>
      <w:bookmarkStart w:id="150" w:name="_Toc16938545"/>
      <w:bookmarkStart w:id="151" w:name="_Toc513029229"/>
      <w:bookmarkStart w:id="152" w:name="_Toc120614218"/>
      <w:bookmarkStart w:id="153" w:name="_Toc20823301"/>
      <w:r>
        <w:rPr>
          <w:rFonts w:hint="eastAsia" w:ascii="仿宋" w:hAnsi="仿宋" w:eastAsia="仿宋" w:cs="仿宋"/>
          <w:b w:val="0"/>
          <w:bCs w:val="0"/>
        </w:rPr>
        <w:t>21、投标文件的撤回和修改</w:t>
      </w:r>
      <w:bookmarkEnd w:id="147"/>
      <w:bookmarkEnd w:id="148"/>
      <w:bookmarkEnd w:id="149"/>
    </w:p>
    <w:p w14:paraId="745CCD1B">
      <w:pPr>
        <w:pageBreakBefore w:val="0"/>
        <w:spacing w:line="560" w:lineRule="exact"/>
        <w:ind w:firstLine="480"/>
        <w:rPr>
          <w:rFonts w:hint="eastAsia" w:ascii="仿宋" w:hAnsi="仿宋" w:eastAsia="仿宋" w:cs="仿宋"/>
          <w:sz w:val="24"/>
        </w:rPr>
      </w:pPr>
      <w:r>
        <w:rPr>
          <w:rFonts w:hint="eastAsia" w:ascii="仿宋" w:hAnsi="仿宋" w:eastAsia="仿宋" w:cs="仿宋"/>
          <w:sz w:val="24"/>
        </w:rPr>
        <w:t>21.1 投标文件的撤回</w:t>
      </w:r>
    </w:p>
    <w:p w14:paraId="1C8FBFE5">
      <w:pPr>
        <w:pageBreakBefore w:val="0"/>
        <w:spacing w:line="560" w:lineRule="exact"/>
        <w:ind w:firstLine="480"/>
        <w:rPr>
          <w:rFonts w:hint="eastAsia" w:ascii="仿宋" w:hAnsi="仿宋" w:eastAsia="仿宋" w:cs="仿宋"/>
          <w:sz w:val="24"/>
        </w:rPr>
      </w:pPr>
      <w:r>
        <w:rPr>
          <w:rFonts w:hint="eastAsia" w:ascii="仿宋" w:hAnsi="仿宋" w:eastAsia="仿宋" w:cs="仿宋"/>
          <w:sz w:val="24"/>
        </w:rPr>
        <w:t>21.1.1 电子投标文件的撤回</w:t>
      </w:r>
    </w:p>
    <w:p w14:paraId="02670146">
      <w:pPr>
        <w:pageBreakBefore w:val="0"/>
        <w:spacing w:line="560" w:lineRule="exact"/>
        <w:ind w:firstLine="480"/>
        <w:rPr>
          <w:rFonts w:hint="eastAsia" w:ascii="仿宋" w:hAnsi="仿宋" w:eastAsia="仿宋" w:cs="仿宋"/>
          <w:sz w:val="24"/>
        </w:rPr>
      </w:pPr>
      <w:r>
        <w:rPr>
          <w:rFonts w:hint="eastAsia" w:ascii="仿宋" w:hAnsi="仿宋" w:eastAsia="仿宋" w:cs="仿宋"/>
          <w:sz w:val="24"/>
        </w:rPr>
        <w:t>投标人可在投标截止时间前，撤回其电子投标文件，具体操作方法见《操作手册》。</w:t>
      </w:r>
    </w:p>
    <w:p w14:paraId="793A386B">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21.1.2 投标人撤回电子投标文件，则认为其不再参与本项目投标活动。</w:t>
      </w:r>
    </w:p>
    <w:p w14:paraId="7D0E9861">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21.2 投标文件的修改</w:t>
      </w:r>
    </w:p>
    <w:p w14:paraId="1A064CEB">
      <w:pPr>
        <w:pageBreakBefore w:val="0"/>
        <w:spacing w:line="560" w:lineRule="exact"/>
        <w:ind w:firstLine="480"/>
        <w:rPr>
          <w:rFonts w:hint="eastAsia" w:ascii="仿宋" w:hAnsi="仿宋" w:eastAsia="仿宋" w:cs="仿宋"/>
          <w:sz w:val="24"/>
        </w:rPr>
      </w:pPr>
      <w:r>
        <w:rPr>
          <w:rFonts w:hint="eastAsia" w:ascii="仿宋" w:hAnsi="仿宋" w:eastAsia="仿宋" w:cs="仿宋"/>
          <w:sz w:val="24"/>
        </w:rPr>
        <w:t>21.2.1投标人可在投标截止时间前，对其电子投标文件进行修改，具体操作方法见《操作手册》。</w:t>
      </w:r>
    </w:p>
    <w:p w14:paraId="0DFE1866">
      <w:pPr>
        <w:pageBreakBefore w:val="0"/>
        <w:spacing w:line="560" w:lineRule="exact"/>
        <w:ind w:firstLine="480"/>
        <w:rPr>
          <w:rFonts w:hint="eastAsia" w:ascii="仿宋" w:hAnsi="仿宋" w:eastAsia="仿宋" w:cs="仿宋"/>
          <w:bCs/>
          <w:sz w:val="24"/>
        </w:rPr>
      </w:pPr>
      <w:r>
        <w:rPr>
          <w:rFonts w:hint="eastAsia" w:ascii="仿宋" w:hAnsi="仿宋" w:eastAsia="仿宋" w:cs="仿宋"/>
          <w:sz w:val="24"/>
        </w:rPr>
        <w:t>21.2.2</w:t>
      </w:r>
      <w:r>
        <w:rPr>
          <w:rFonts w:hint="eastAsia" w:ascii="仿宋" w:hAnsi="仿宋" w:eastAsia="仿宋" w:cs="仿宋"/>
          <w:bCs/>
          <w:sz w:val="24"/>
        </w:rPr>
        <w:t xml:space="preserve"> 在投标截止时间之后，投标人不得对其电子投标文件作任何修改。</w:t>
      </w:r>
    </w:p>
    <w:p w14:paraId="43A5CB3C">
      <w:pPr>
        <w:pageBreakBefore w:val="0"/>
        <w:spacing w:line="560" w:lineRule="exact"/>
        <w:ind w:firstLine="480"/>
        <w:rPr>
          <w:rFonts w:hint="eastAsia" w:ascii="仿宋" w:hAnsi="仿宋" w:eastAsia="仿宋" w:cs="仿宋"/>
          <w:bCs/>
          <w:sz w:val="24"/>
        </w:rPr>
      </w:pPr>
      <w:r>
        <w:rPr>
          <w:rFonts w:hint="eastAsia" w:ascii="仿宋" w:hAnsi="仿宋" w:eastAsia="仿宋" w:cs="仿宋"/>
          <w:sz w:val="24"/>
        </w:rPr>
        <w:t>21.3</w:t>
      </w:r>
      <w:r>
        <w:rPr>
          <w:rFonts w:hint="eastAsia" w:ascii="仿宋" w:hAnsi="仿宋" w:eastAsia="仿宋" w:cs="仿宋"/>
          <w:bCs/>
          <w:sz w:val="24"/>
        </w:rPr>
        <w:t xml:space="preserve"> 在投标截止时间至招标文件中规定的投标有效期满之间的这段时间内，投标人不得撤回其投标。</w:t>
      </w:r>
    </w:p>
    <w:p w14:paraId="54512692">
      <w:pPr>
        <w:pStyle w:val="184"/>
        <w:pageBreakBefore w:val="0"/>
        <w:spacing w:before="0" w:after="0" w:line="560" w:lineRule="exact"/>
        <w:rPr>
          <w:rFonts w:hint="eastAsia" w:ascii="仿宋" w:hAnsi="仿宋" w:eastAsia="仿宋" w:cs="仿宋"/>
        </w:rPr>
      </w:pPr>
      <w:r>
        <w:rPr>
          <w:rFonts w:hint="eastAsia" w:ascii="仿宋" w:hAnsi="仿宋" w:eastAsia="仿宋" w:cs="仿宋"/>
        </w:rPr>
        <w:t>五、开标与评标</w:t>
      </w:r>
      <w:bookmarkEnd w:id="150"/>
      <w:bookmarkEnd w:id="151"/>
      <w:bookmarkEnd w:id="152"/>
      <w:bookmarkEnd w:id="153"/>
    </w:p>
    <w:p w14:paraId="326F9985">
      <w:pPr>
        <w:pStyle w:val="187"/>
        <w:pageBreakBefore w:val="0"/>
        <w:spacing w:before="0" w:after="0" w:line="560" w:lineRule="exact"/>
        <w:ind w:firstLine="560"/>
        <w:rPr>
          <w:rFonts w:hint="eastAsia" w:ascii="仿宋" w:hAnsi="仿宋" w:eastAsia="仿宋" w:cs="仿宋"/>
          <w:b w:val="0"/>
          <w:bCs w:val="0"/>
        </w:rPr>
      </w:pPr>
      <w:bookmarkStart w:id="154" w:name="_Toc20823302"/>
      <w:bookmarkStart w:id="155" w:name="_Toc513029230"/>
      <w:bookmarkStart w:id="156" w:name="_Toc16938546"/>
      <w:bookmarkStart w:id="157" w:name="_Toc20823303"/>
      <w:bookmarkStart w:id="158" w:name="_Toc513029231"/>
      <w:bookmarkStart w:id="159" w:name="_Toc16938547"/>
      <w:r>
        <w:rPr>
          <w:rFonts w:hint="eastAsia" w:ascii="仿宋" w:hAnsi="仿宋" w:eastAsia="仿宋" w:cs="仿宋"/>
          <w:b w:val="0"/>
          <w:bCs w:val="0"/>
        </w:rPr>
        <w:t>22、开标</w:t>
      </w:r>
      <w:bookmarkEnd w:id="154"/>
      <w:bookmarkEnd w:id="155"/>
      <w:bookmarkEnd w:id="156"/>
    </w:p>
    <w:p w14:paraId="47AD408A">
      <w:pPr>
        <w:pStyle w:val="307"/>
        <w:pageBreakBefore w:val="0"/>
        <w:spacing w:line="560" w:lineRule="exact"/>
        <w:ind w:firstLine="480"/>
        <w:rPr>
          <w:rFonts w:hint="eastAsia" w:ascii="仿宋" w:hAnsi="仿宋" w:eastAsia="仿宋" w:cs="仿宋"/>
          <w:sz w:val="24"/>
          <w:lang w:val="en-US"/>
        </w:rPr>
      </w:pPr>
      <w:r>
        <w:rPr>
          <w:rFonts w:hint="eastAsia" w:ascii="仿宋" w:hAnsi="仿宋" w:eastAsia="仿宋" w:cs="仿宋"/>
          <w:sz w:val="24"/>
        </w:rPr>
        <w:t>2</w:t>
      </w:r>
      <w:r>
        <w:rPr>
          <w:rFonts w:hint="eastAsia" w:ascii="仿宋" w:hAnsi="仿宋" w:eastAsia="仿宋" w:cs="仿宋"/>
          <w:sz w:val="24"/>
          <w:lang w:val="en-US"/>
        </w:rPr>
        <w:t>2</w:t>
      </w:r>
      <w:r>
        <w:rPr>
          <w:rFonts w:hint="eastAsia" w:ascii="仿宋" w:hAnsi="仿宋" w:eastAsia="仿宋" w:cs="仿宋"/>
          <w:sz w:val="24"/>
        </w:rPr>
        <w:t>.1</w:t>
      </w:r>
      <w:r>
        <w:rPr>
          <w:rFonts w:hint="eastAsia" w:ascii="仿宋" w:hAnsi="仿宋" w:eastAsia="仿宋" w:cs="仿宋"/>
          <w:bCs/>
          <w:sz w:val="24"/>
        </w:rPr>
        <w:t xml:space="preserve"> 采购代理机构将在招标公告中规定的时间和地点组织公开开标</w:t>
      </w:r>
      <w:r>
        <w:rPr>
          <w:rFonts w:hint="eastAsia" w:ascii="仿宋" w:hAnsi="仿宋" w:eastAsia="仿宋" w:cs="仿宋"/>
          <w:sz w:val="24"/>
          <w:lang w:val="en-US"/>
        </w:rPr>
        <w:t>。投标人应当按照《“苏采云”系统供应商操作手册》规定，参加开标活动和在“苏采云”系统规定的时间内对投标文件进行解密。</w:t>
      </w:r>
    </w:p>
    <w:p w14:paraId="6599BFE0">
      <w:pPr>
        <w:pStyle w:val="307"/>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lang w:val="en-US"/>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272CD5EA">
      <w:pPr>
        <w:pageBreakBefore w:val="0"/>
        <w:spacing w:line="560" w:lineRule="exact"/>
        <w:ind w:firstLine="480"/>
        <w:rPr>
          <w:rFonts w:hint="eastAsia" w:ascii="仿宋" w:hAnsi="仿宋" w:eastAsia="仿宋" w:cs="仿宋"/>
        </w:rPr>
      </w:pPr>
      <w:r>
        <w:rPr>
          <w:rFonts w:hint="eastAsia" w:ascii="仿宋" w:hAnsi="仿宋" w:eastAsia="仿宋" w:cs="仿宋"/>
          <w:bCs/>
          <w:sz w:val="24"/>
        </w:rPr>
        <w:t>22.3投标人在开标过程中涉及到的投标文件解密、开标结果确认等工作，应按照《操作手册》规定执行。</w:t>
      </w:r>
    </w:p>
    <w:p w14:paraId="6381A666">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22.4投标人如果对开标过程和开标记录有疑义，应当根据《操作手册》规定提出，如 “苏采云”系统中《开标记录表》宣布后5分钟内未提出的，视同认可开标结果。</w:t>
      </w:r>
    </w:p>
    <w:p w14:paraId="03DCD6EE">
      <w:pPr>
        <w:keepNext/>
        <w:keepLines/>
        <w:pageBreakBefore w:val="0"/>
        <w:spacing w:line="560" w:lineRule="exact"/>
        <w:ind w:firstLine="560"/>
        <w:outlineLvl w:val="3"/>
        <w:rPr>
          <w:rFonts w:hint="eastAsia" w:ascii="仿宋" w:hAnsi="仿宋" w:eastAsia="仿宋" w:cs="仿宋"/>
          <w:sz w:val="28"/>
          <w:szCs w:val="28"/>
        </w:rPr>
      </w:pPr>
      <w:r>
        <w:rPr>
          <w:rFonts w:hint="eastAsia" w:ascii="仿宋" w:hAnsi="仿宋" w:eastAsia="仿宋" w:cs="仿宋"/>
          <w:sz w:val="28"/>
          <w:szCs w:val="28"/>
        </w:rPr>
        <w:t>23、评标委员会</w:t>
      </w:r>
    </w:p>
    <w:p w14:paraId="33C00D32">
      <w:pPr>
        <w:keepNext/>
        <w:keepLines/>
        <w:pageBreakBefore w:val="0"/>
        <w:spacing w:line="560" w:lineRule="exact"/>
        <w:ind w:firstLine="480"/>
        <w:outlineLvl w:val="3"/>
        <w:rPr>
          <w:rFonts w:hint="eastAsia" w:ascii="仿宋" w:hAnsi="仿宋" w:eastAsia="仿宋" w:cs="仿宋"/>
          <w:b/>
          <w:sz w:val="24"/>
          <w:szCs w:val="24"/>
        </w:rPr>
      </w:pPr>
      <w:r>
        <w:rPr>
          <w:rFonts w:hint="eastAsia" w:ascii="仿宋" w:hAnsi="仿宋" w:eastAsia="仿宋" w:cs="仿宋"/>
          <w:sz w:val="24"/>
          <w:szCs w:val="24"/>
        </w:rPr>
        <w:t xml:space="preserve"> 23.1</w:t>
      </w:r>
      <w:r>
        <w:rPr>
          <w:rFonts w:hint="eastAsia" w:ascii="仿宋" w:hAnsi="仿宋" w:eastAsia="仿宋" w:cs="仿宋"/>
          <w:b/>
          <w:sz w:val="24"/>
          <w:szCs w:val="24"/>
        </w:rPr>
        <w:t xml:space="preserve"> </w:t>
      </w:r>
      <w:r>
        <w:rPr>
          <w:rFonts w:hint="eastAsia" w:ascii="仿宋" w:hAnsi="仿宋" w:eastAsia="仿宋" w:cs="仿宋"/>
          <w:sz w:val="24"/>
          <w:szCs w:val="24"/>
        </w:rPr>
        <w:t>开标后，采购代理机构将立即组织评标委员会（以下简称评委会）进行评标。</w:t>
      </w:r>
    </w:p>
    <w:p w14:paraId="7FE384ED">
      <w:pPr>
        <w:pageBreakBefore w:val="0"/>
        <w:spacing w:line="560" w:lineRule="exact"/>
        <w:ind w:firstLine="482"/>
        <w:rPr>
          <w:rFonts w:hint="eastAsia"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23.2 评委会由采购人代表和有关技术、经济等方面的专家组成，且人员构成符合政府采购有关规定。</w:t>
      </w:r>
    </w:p>
    <w:p w14:paraId="522F391B">
      <w:pPr>
        <w:pageBreakBefore w:val="0"/>
        <w:spacing w:line="560" w:lineRule="exact"/>
        <w:ind w:firstLine="482"/>
        <w:rPr>
          <w:rFonts w:hint="eastAsia"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23.3评委会独立工作，负责评审所有投标文件并确定中标</w:t>
      </w:r>
      <w:r>
        <w:rPr>
          <w:rFonts w:hint="eastAsia" w:ascii="仿宋" w:hAnsi="仿宋" w:eastAsia="仿宋" w:cs="仿宋"/>
          <w:sz w:val="24"/>
          <w:szCs w:val="24"/>
          <w:lang w:eastAsia="zh-CN"/>
        </w:rPr>
        <w:t>候选人</w:t>
      </w:r>
      <w:r>
        <w:rPr>
          <w:rFonts w:hint="eastAsia" w:ascii="仿宋" w:hAnsi="仿宋" w:eastAsia="仿宋" w:cs="仿宋"/>
          <w:sz w:val="24"/>
          <w:szCs w:val="24"/>
        </w:rPr>
        <w:t>。</w:t>
      </w:r>
    </w:p>
    <w:p w14:paraId="0B5BF1D7">
      <w:pPr>
        <w:pStyle w:val="187"/>
        <w:pageBreakBefore w:val="0"/>
        <w:spacing w:before="0" w:after="0" w:line="560" w:lineRule="exact"/>
        <w:ind w:firstLine="560"/>
        <w:rPr>
          <w:rFonts w:hint="eastAsia" w:ascii="仿宋" w:hAnsi="仿宋" w:eastAsia="仿宋" w:cs="仿宋"/>
          <w:b w:val="0"/>
          <w:bCs w:val="0"/>
        </w:rPr>
      </w:pPr>
      <w:r>
        <w:rPr>
          <w:rFonts w:hint="eastAsia" w:ascii="仿宋" w:hAnsi="仿宋" w:eastAsia="仿宋" w:cs="仿宋"/>
          <w:b w:val="0"/>
          <w:bCs w:val="0"/>
        </w:rPr>
        <w:t>24、评标过程的保密与公正</w:t>
      </w:r>
      <w:bookmarkEnd w:id="157"/>
      <w:bookmarkEnd w:id="158"/>
      <w:bookmarkEnd w:id="159"/>
    </w:p>
    <w:p w14:paraId="436601BF">
      <w:pPr>
        <w:pageBreakBefore w:val="0"/>
        <w:spacing w:line="560" w:lineRule="exact"/>
        <w:ind w:firstLine="480"/>
        <w:rPr>
          <w:rFonts w:hint="eastAsia" w:ascii="仿宋" w:hAnsi="仿宋" w:eastAsia="仿宋" w:cs="仿宋"/>
          <w:bCs/>
          <w:sz w:val="24"/>
        </w:rPr>
      </w:pPr>
      <w:r>
        <w:rPr>
          <w:rFonts w:hint="eastAsia" w:ascii="仿宋" w:hAnsi="仿宋" w:eastAsia="仿宋" w:cs="仿宋"/>
          <w:sz w:val="24"/>
        </w:rPr>
        <w:t>24.1</w:t>
      </w:r>
      <w:r>
        <w:rPr>
          <w:rFonts w:hint="eastAsia" w:ascii="仿宋" w:hAnsi="仿宋" w:eastAsia="仿宋" w:cs="仿宋"/>
          <w:bCs/>
          <w:sz w:val="24"/>
        </w:rPr>
        <w:t>凡是与审查、澄清、评价和比较投标的有关资料以及授标建议等，采购人、评委、采购代理机构均不得向投标人或与评标无关的其他人员透露。</w:t>
      </w:r>
    </w:p>
    <w:p w14:paraId="5151002D">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rPr>
        <w:t>24.2</w:t>
      </w:r>
      <w:r>
        <w:rPr>
          <w:rFonts w:hint="eastAsia" w:ascii="仿宋" w:hAnsi="仿宋" w:eastAsia="仿宋" w:cs="仿宋"/>
          <w:sz w:val="24"/>
          <w:szCs w:val="24"/>
        </w:rPr>
        <w:t>在评标过程中，投标人不得以任何行为影响评标过程，否则其投标文件将被作为无效投标文件。</w:t>
      </w:r>
    </w:p>
    <w:p w14:paraId="74ABD667">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24.3 采购代理机构和评委会不向未中标的投标人解释未中标原因，也不公布评标过程中的相关细节。</w:t>
      </w:r>
    </w:p>
    <w:p w14:paraId="74D4A45E">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24.4 采用综合评分法的项目，未中标的投标人可于中标结果公告期限届满之日起通过“苏采云”系统查看自己的评审得分及排序情况。</w:t>
      </w:r>
    </w:p>
    <w:p w14:paraId="24BD14AD">
      <w:pPr>
        <w:pStyle w:val="187"/>
        <w:pageBreakBefore w:val="0"/>
        <w:spacing w:before="0" w:after="0" w:line="560" w:lineRule="exact"/>
        <w:ind w:firstLine="560"/>
        <w:rPr>
          <w:rFonts w:hint="eastAsia" w:ascii="仿宋" w:hAnsi="仿宋" w:eastAsia="仿宋" w:cs="仿宋"/>
          <w:b w:val="0"/>
          <w:bCs w:val="0"/>
        </w:rPr>
      </w:pPr>
      <w:bookmarkStart w:id="160" w:name="_Toc513029232"/>
      <w:bookmarkStart w:id="161" w:name="_Toc16938548"/>
      <w:bookmarkStart w:id="162" w:name="_Toc20823304"/>
      <w:r>
        <w:rPr>
          <w:rFonts w:hint="eastAsia" w:ascii="仿宋" w:hAnsi="仿宋" w:eastAsia="仿宋" w:cs="仿宋"/>
          <w:b w:val="0"/>
          <w:bCs w:val="0"/>
        </w:rPr>
        <w:t>25、投标文件的澄清</w:t>
      </w:r>
      <w:bookmarkEnd w:id="160"/>
      <w:bookmarkEnd w:id="161"/>
      <w:bookmarkEnd w:id="162"/>
    </w:p>
    <w:p w14:paraId="4772C984">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25.1评标期间，评委会对投标文件中含义不明确、同类问题表述不一致或者有明显文字和计算错误的内容 ，有权要求投标人作出必要的澄清、说明或者补正。</w:t>
      </w:r>
    </w:p>
    <w:p w14:paraId="141858CF">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投标人的澄清、说明或者补正不得超出投标文件的范围或者改变投标文件的实质性内容。</w:t>
      </w:r>
    </w:p>
    <w:p w14:paraId="50DEFC0A">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评委会并非对每个投标人都做澄清要求。</w:t>
      </w:r>
    </w:p>
    <w:p w14:paraId="6C3182A2">
      <w:pPr>
        <w:pStyle w:val="307"/>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rPr>
        <w:t>5</w:t>
      </w:r>
      <w:r>
        <w:rPr>
          <w:rFonts w:hint="eastAsia" w:ascii="仿宋" w:hAnsi="仿宋" w:eastAsia="仿宋" w:cs="仿宋"/>
          <w:sz w:val="24"/>
          <w:szCs w:val="24"/>
        </w:rPr>
        <w:t>.2需要投标人进行澄清、说明和补正的，</w:t>
      </w:r>
      <w:r>
        <w:rPr>
          <w:rFonts w:hint="eastAsia" w:ascii="仿宋" w:hAnsi="仿宋" w:eastAsia="仿宋" w:cs="仿宋"/>
          <w:sz w:val="24"/>
          <w:lang w:val="en-US"/>
        </w:rPr>
        <w:t>本项目投标人的澄清、说明或者补正采用线上澄清，</w:t>
      </w:r>
      <w:r>
        <w:rPr>
          <w:rFonts w:hint="eastAsia" w:ascii="仿宋" w:hAnsi="仿宋" w:eastAsia="仿宋" w:cs="仿宋"/>
          <w:sz w:val="24"/>
          <w:szCs w:val="24"/>
        </w:rPr>
        <w:t>评委会将通过</w:t>
      </w:r>
      <w:r>
        <w:rPr>
          <w:rFonts w:hint="eastAsia" w:ascii="仿宋" w:hAnsi="仿宋" w:eastAsia="仿宋" w:cs="仿宋"/>
          <w:sz w:val="24"/>
          <w:lang w:val="en-US"/>
        </w:rPr>
        <w:t>“苏采云”系统</w:t>
      </w:r>
      <w:r>
        <w:rPr>
          <w:rFonts w:hint="eastAsia" w:ascii="仿宋" w:hAnsi="仿宋" w:eastAsia="仿宋" w:cs="仿宋"/>
          <w:sz w:val="24"/>
          <w:szCs w:val="24"/>
        </w:rPr>
        <w:t>向投标人发出“澄清要求函”，接到“澄清要求函”的投标人应当按照要求</w:t>
      </w:r>
      <w:r>
        <w:rPr>
          <w:rFonts w:hint="eastAsia" w:ascii="仿宋" w:hAnsi="仿宋" w:eastAsia="仿宋" w:cs="仿宋"/>
          <w:sz w:val="24"/>
          <w:lang w:val="en-US"/>
        </w:rPr>
        <w:t>在规定时间内</w:t>
      </w:r>
      <w:r>
        <w:rPr>
          <w:rFonts w:hint="eastAsia" w:ascii="仿宋" w:hAnsi="仿宋" w:eastAsia="仿宋" w:cs="仿宋"/>
          <w:sz w:val="24"/>
          <w:szCs w:val="24"/>
          <w:lang w:val="en-US"/>
        </w:rPr>
        <w:t>通过</w:t>
      </w:r>
      <w:r>
        <w:rPr>
          <w:rFonts w:hint="eastAsia" w:ascii="仿宋" w:hAnsi="仿宋" w:eastAsia="仿宋" w:cs="仿宋"/>
          <w:sz w:val="24"/>
          <w:lang w:val="en-US"/>
        </w:rPr>
        <w:t>“苏采云”系统</w:t>
      </w:r>
      <w:r>
        <w:rPr>
          <w:rFonts w:hint="eastAsia" w:ascii="仿宋" w:hAnsi="仿宋" w:eastAsia="仿宋" w:cs="仿宋"/>
          <w:sz w:val="24"/>
          <w:szCs w:val="24"/>
        </w:rPr>
        <w:t>中提交“澄清响应函”并加盖CA电子公章。澄清、说明和补正的内容作为投标文件的补充部分，具体操作方式见《操作手册》。</w:t>
      </w:r>
    </w:p>
    <w:p w14:paraId="491CCCE3">
      <w:pPr>
        <w:pageBreakBefore w:val="0"/>
        <w:spacing w:line="560" w:lineRule="exact"/>
        <w:ind w:firstLine="480"/>
        <w:rPr>
          <w:rFonts w:hint="eastAsia" w:ascii="仿宋" w:hAnsi="仿宋" w:eastAsia="仿宋" w:cs="仿宋"/>
          <w:sz w:val="24"/>
          <w:szCs w:val="24"/>
          <w:lang w:val="en-US" w:eastAsia="zh-CN"/>
        </w:rPr>
      </w:pPr>
      <w:r>
        <w:rPr>
          <w:rFonts w:hint="eastAsia" w:ascii="仿宋" w:hAnsi="仿宋" w:eastAsia="仿宋" w:cs="仿宋"/>
          <w:sz w:val="24"/>
          <w:szCs w:val="24"/>
        </w:rPr>
        <w:t>2</w:t>
      </w:r>
      <w:r>
        <w:rPr>
          <w:rFonts w:hint="eastAsia" w:ascii="仿宋" w:hAnsi="仿宋" w:eastAsia="仿宋" w:cs="仿宋"/>
          <w:sz w:val="24"/>
          <w:szCs w:val="24"/>
          <w:lang w:val="en-US"/>
        </w:rPr>
        <w:t>5</w:t>
      </w:r>
      <w:r>
        <w:rPr>
          <w:rFonts w:hint="eastAsia" w:ascii="仿宋" w:hAnsi="仿宋" w:eastAsia="仿宋" w:cs="仿宋"/>
          <w:sz w:val="24"/>
          <w:szCs w:val="24"/>
        </w:rPr>
        <w:t>.</w:t>
      </w:r>
      <w:r>
        <w:rPr>
          <w:rFonts w:hint="eastAsia" w:ascii="仿宋" w:hAnsi="仿宋" w:eastAsia="仿宋" w:cs="仿宋"/>
          <w:sz w:val="24"/>
          <w:szCs w:val="24"/>
          <w:lang w:val="en-US" w:eastAsia="zh-CN"/>
        </w:rPr>
        <w:t>3异常低价投标审查</w:t>
      </w:r>
    </w:p>
    <w:p w14:paraId="1216A82D">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rPr>
        <w:t>5</w:t>
      </w:r>
      <w:r>
        <w:rPr>
          <w:rFonts w:hint="eastAsia" w:ascii="仿宋" w:hAnsi="仿宋" w:eastAsia="仿宋" w:cs="仿宋"/>
          <w:sz w:val="24"/>
          <w:szCs w:val="24"/>
        </w:rPr>
        <w:t>.</w:t>
      </w:r>
      <w:r>
        <w:rPr>
          <w:rFonts w:hint="eastAsia" w:ascii="仿宋" w:hAnsi="仿宋" w:eastAsia="仿宋" w:cs="仿宋"/>
          <w:sz w:val="24"/>
          <w:szCs w:val="24"/>
          <w:lang w:val="en-US" w:eastAsia="zh-CN"/>
        </w:rPr>
        <w:t>3.1评审过程中出现下列情形之一的，评审委员会应当启动异常低价投标（响应）审查程序：</w:t>
      </w:r>
    </w:p>
    <w:p w14:paraId="1B032FB0">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rPr>
        <w:t>5</w:t>
      </w:r>
      <w:r>
        <w:rPr>
          <w:rFonts w:hint="eastAsia" w:ascii="仿宋" w:hAnsi="仿宋" w:eastAsia="仿宋" w:cs="仿宋"/>
          <w:sz w:val="24"/>
          <w:szCs w:val="24"/>
        </w:rPr>
        <w:t>.</w:t>
      </w:r>
      <w:r>
        <w:rPr>
          <w:rFonts w:hint="eastAsia" w:ascii="仿宋" w:hAnsi="仿宋" w:eastAsia="仿宋" w:cs="仿宋"/>
          <w:sz w:val="24"/>
          <w:szCs w:val="24"/>
          <w:lang w:val="en-US" w:eastAsia="zh-CN"/>
        </w:rPr>
        <w:t>3.1.1．投标（响应）报价低于采购项目预算50%的，即投标（响应）报价&lt;采购项目预算×50%；</w:t>
      </w:r>
    </w:p>
    <w:p w14:paraId="7FCDA4C1">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rPr>
        <w:t>5</w:t>
      </w:r>
      <w:r>
        <w:rPr>
          <w:rFonts w:hint="eastAsia" w:ascii="仿宋" w:hAnsi="仿宋" w:eastAsia="仿宋" w:cs="仿宋"/>
          <w:sz w:val="24"/>
          <w:szCs w:val="24"/>
        </w:rPr>
        <w:t>.</w:t>
      </w:r>
      <w:r>
        <w:rPr>
          <w:rFonts w:hint="eastAsia" w:ascii="仿宋" w:hAnsi="仿宋" w:eastAsia="仿宋" w:cs="仿宋"/>
          <w:sz w:val="24"/>
          <w:szCs w:val="24"/>
          <w:lang w:val="en-US" w:eastAsia="zh-CN"/>
        </w:rPr>
        <w:t>3.1.2．投标（响应）报价低于采购项目最高限价45%的，即投标（响应）报价&lt;采购项目最高限价×45%；</w:t>
      </w:r>
    </w:p>
    <w:p w14:paraId="096D7484">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rPr>
        <w:t>5</w:t>
      </w:r>
      <w:r>
        <w:rPr>
          <w:rFonts w:hint="eastAsia" w:ascii="仿宋" w:hAnsi="仿宋" w:eastAsia="仿宋" w:cs="仿宋"/>
          <w:sz w:val="24"/>
          <w:szCs w:val="24"/>
        </w:rPr>
        <w:t>.</w:t>
      </w:r>
      <w:r>
        <w:rPr>
          <w:rFonts w:hint="eastAsia" w:ascii="仿宋" w:hAnsi="仿宋" w:eastAsia="仿宋" w:cs="仿宋"/>
          <w:sz w:val="24"/>
          <w:szCs w:val="24"/>
          <w:lang w:val="en-US" w:eastAsia="zh-CN"/>
        </w:rPr>
        <w:t>3.1.3．评审委员会认定的供应商报价过低、有可能影响产品质量或者不能诚信履约的其他情形。</w:t>
      </w:r>
    </w:p>
    <w:p w14:paraId="1C38B571">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rPr>
        <w:t>5</w:t>
      </w:r>
      <w:r>
        <w:rPr>
          <w:rFonts w:hint="eastAsia" w:ascii="仿宋" w:hAnsi="仿宋" w:eastAsia="仿宋" w:cs="仿宋"/>
          <w:sz w:val="24"/>
          <w:szCs w:val="24"/>
        </w:rPr>
        <w:t>.</w:t>
      </w:r>
      <w:r>
        <w:rPr>
          <w:rFonts w:hint="eastAsia" w:ascii="仿宋" w:hAnsi="仿宋" w:eastAsia="仿宋" w:cs="仿宋"/>
          <w:sz w:val="24"/>
          <w:szCs w:val="24"/>
          <w:lang w:val="en-US" w:eastAsia="zh-CN"/>
        </w:rPr>
        <w:t>3.2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A980FA4">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25.</w:t>
      </w:r>
      <w:r>
        <w:rPr>
          <w:rFonts w:hint="eastAsia" w:ascii="仿宋" w:hAnsi="仿宋" w:eastAsia="仿宋" w:cs="仿宋"/>
          <w:sz w:val="24"/>
          <w:szCs w:val="24"/>
          <w:lang w:val="en-US" w:eastAsia="zh-CN"/>
        </w:rPr>
        <w:t>4</w:t>
      </w:r>
      <w:r>
        <w:rPr>
          <w:rFonts w:hint="eastAsia" w:ascii="仿宋" w:hAnsi="仿宋" w:eastAsia="仿宋" w:cs="仿宋"/>
          <w:sz w:val="24"/>
          <w:szCs w:val="24"/>
        </w:rPr>
        <w:t>接到评委会澄清、说明和补正要求的投标人如未按规定</w:t>
      </w:r>
      <w:r>
        <w:rPr>
          <w:rFonts w:hint="eastAsia" w:ascii="仿宋" w:hAnsi="仿宋" w:eastAsia="仿宋" w:cs="仿宋"/>
          <w:sz w:val="24"/>
          <w:szCs w:val="24"/>
          <w:lang w:val="en-US" w:eastAsia="zh-CN"/>
        </w:rPr>
        <w:t>做</w:t>
      </w:r>
      <w:r>
        <w:rPr>
          <w:rFonts w:hint="eastAsia" w:ascii="仿宋" w:hAnsi="仿宋" w:eastAsia="仿宋" w:cs="仿宋"/>
          <w:sz w:val="24"/>
          <w:szCs w:val="24"/>
          <w:lang w:eastAsia="zh-CN"/>
        </w:rPr>
        <w:t>出</w:t>
      </w:r>
      <w:r>
        <w:rPr>
          <w:rFonts w:hint="eastAsia" w:ascii="仿宋" w:hAnsi="仿宋" w:eastAsia="仿宋" w:cs="仿宋"/>
          <w:sz w:val="24"/>
          <w:szCs w:val="24"/>
        </w:rPr>
        <w:t>澄清、说明和补正，其风险由投标人自行承担。</w:t>
      </w:r>
    </w:p>
    <w:p w14:paraId="0655B042">
      <w:pPr>
        <w:pStyle w:val="187"/>
        <w:pageBreakBefore w:val="0"/>
        <w:spacing w:before="0" w:after="0" w:line="560" w:lineRule="exact"/>
        <w:ind w:firstLine="560"/>
        <w:rPr>
          <w:rFonts w:hint="eastAsia" w:ascii="仿宋" w:hAnsi="仿宋" w:eastAsia="仿宋" w:cs="仿宋"/>
          <w:b w:val="0"/>
          <w:bCs w:val="0"/>
        </w:rPr>
      </w:pPr>
      <w:bookmarkStart w:id="163" w:name="_Toc16938549"/>
      <w:bookmarkStart w:id="164" w:name="_Toc513029233"/>
      <w:bookmarkStart w:id="165" w:name="_Toc20823305"/>
      <w:r>
        <w:rPr>
          <w:rFonts w:hint="eastAsia" w:ascii="仿宋" w:hAnsi="仿宋" w:eastAsia="仿宋" w:cs="仿宋"/>
          <w:b w:val="0"/>
          <w:bCs w:val="0"/>
        </w:rPr>
        <w:t>26、对投标文件的初审</w:t>
      </w:r>
      <w:bookmarkEnd w:id="163"/>
      <w:bookmarkEnd w:id="164"/>
      <w:bookmarkEnd w:id="165"/>
    </w:p>
    <w:p w14:paraId="24C3DA42">
      <w:pPr>
        <w:pageBreakBefore w:val="0"/>
        <w:spacing w:line="560" w:lineRule="exact"/>
        <w:ind w:firstLine="480"/>
        <w:rPr>
          <w:rFonts w:hint="eastAsia" w:ascii="仿宋" w:hAnsi="仿宋" w:eastAsia="仿宋" w:cs="仿宋"/>
          <w:bCs/>
          <w:sz w:val="24"/>
        </w:rPr>
      </w:pPr>
      <w:r>
        <w:rPr>
          <w:rFonts w:hint="eastAsia" w:ascii="仿宋" w:hAnsi="仿宋" w:eastAsia="仿宋" w:cs="仿宋"/>
          <w:sz w:val="24"/>
        </w:rPr>
        <w:t>26.1</w:t>
      </w:r>
      <w:r>
        <w:rPr>
          <w:rFonts w:hint="eastAsia" w:ascii="仿宋" w:hAnsi="仿宋" w:eastAsia="仿宋" w:cs="仿宋"/>
          <w:bCs/>
          <w:sz w:val="24"/>
        </w:rPr>
        <w:t>投标文件初审分为资格审查和符合性审查。</w:t>
      </w:r>
    </w:p>
    <w:p w14:paraId="17F46F1D">
      <w:pPr>
        <w:pageBreakBefore w:val="0"/>
        <w:spacing w:line="560" w:lineRule="exact"/>
        <w:ind w:firstLine="480"/>
        <w:rPr>
          <w:rFonts w:hint="eastAsia" w:ascii="仿宋" w:hAnsi="仿宋" w:eastAsia="仿宋" w:cs="仿宋"/>
          <w:sz w:val="24"/>
        </w:rPr>
      </w:pPr>
      <w:r>
        <w:rPr>
          <w:rFonts w:hint="eastAsia" w:ascii="仿宋" w:hAnsi="仿宋" w:eastAsia="仿宋" w:cs="仿宋"/>
          <w:bCs/>
          <w:sz w:val="24"/>
        </w:rPr>
        <w:t>26.1.1 资格审查：依据法律法规和招标文件的规定，</w:t>
      </w:r>
      <w:r>
        <w:rPr>
          <w:rFonts w:hint="eastAsia" w:ascii="仿宋" w:hAnsi="仿宋" w:eastAsia="仿宋" w:cs="仿宋"/>
          <w:sz w:val="24"/>
        </w:rPr>
        <w:t>由采购人或其委托的代理机构对投标文件中的资格证明文件进行审查，以确定投标人是否具备投标资格。</w:t>
      </w:r>
    </w:p>
    <w:p w14:paraId="56F3ABE7">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采购人在进行资格性审查的同时，将在“信用中国”网站（www.creditchina.gov.cn）查询投标人的信用记录，以确定投标人是否具备投标资格,查询结果留存并归档。</w:t>
      </w:r>
    </w:p>
    <w:p w14:paraId="014C1D01">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信用信息查询截止时间：资格审查结束前。由采购人在资格审查现场查询信用信息，网页截屏打印，查询结果留存并归档。</w:t>
      </w:r>
    </w:p>
    <w:p w14:paraId="52C225A3">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接受联合体的项目，两个以上的自然人、法人或者其他组织组成一个联合体，以一个投标人的身份共同参加政府采购活动的,联合体成员存在不良信用记录的，视同联合体存在不良应用记录。</w:t>
      </w:r>
    </w:p>
    <w:p w14:paraId="2AAEF356">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26.1.2 符合性审查：依据招标文件的规定，由评委会从投标文件的有效性、完整性和对招标文件的响应程度进行审查，以确定是否对招标文件的实质性要求作出响应。</w:t>
      </w:r>
    </w:p>
    <w:p w14:paraId="0D76D731">
      <w:pPr>
        <w:pageBreakBefore w:val="0"/>
        <w:spacing w:line="560" w:lineRule="exact"/>
        <w:ind w:firstLine="480"/>
        <w:rPr>
          <w:rFonts w:hint="eastAsia" w:ascii="仿宋" w:hAnsi="仿宋" w:eastAsia="仿宋" w:cs="仿宋"/>
          <w:sz w:val="24"/>
        </w:rPr>
      </w:pPr>
      <w:r>
        <w:rPr>
          <w:rFonts w:hint="eastAsia" w:ascii="仿宋" w:hAnsi="仿宋" w:eastAsia="仿宋" w:cs="仿宋"/>
          <w:sz w:val="24"/>
        </w:rPr>
        <w:t>26.1.3对各投标人符合性审查过程中，对初步被认定为无效投标者，由评委会组长或采购人代表将集体意见通过</w:t>
      </w:r>
      <w:r>
        <w:rPr>
          <w:rFonts w:hint="eastAsia" w:ascii="仿宋" w:hAnsi="仿宋" w:eastAsia="仿宋" w:cs="仿宋"/>
          <w:sz w:val="24"/>
          <w:lang w:val="zh-CN"/>
        </w:rPr>
        <w:t>“苏采云”系统中告知未通过符合性审查的原因，评标结束后，将不再告知未通过符合性审查的原因</w:t>
      </w:r>
      <w:r>
        <w:rPr>
          <w:rFonts w:hint="eastAsia" w:ascii="仿宋" w:hAnsi="仿宋" w:eastAsia="仿宋" w:cs="仿宋"/>
          <w:sz w:val="24"/>
        </w:rPr>
        <w:t>。</w:t>
      </w:r>
    </w:p>
    <w:p w14:paraId="1A41ED45">
      <w:pPr>
        <w:pageBreakBefore w:val="0"/>
        <w:spacing w:line="560" w:lineRule="exact"/>
        <w:ind w:firstLine="480"/>
        <w:rPr>
          <w:rFonts w:hint="eastAsia" w:ascii="仿宋" w:hAnsi="仿宋" w:eastAsia="仿宋" w:cs="仿宋"/>
          <w:sz w:val="24"/>
        </w:rPr>
      </w:pPr>
      <w:r>
        <w:rPr>
          <w:rFonts w:hint="eastAsia" w:ascii="仿宋" w:hAnsi="仿宋" w:eastAsia="仿宋" w:cs="仿宋"/>
          <w:sz w:val="24"/>
        </w:rPr>
        <w:t>26.2在详细评标之前，评委会将首先审查每份投标文件是否实质性响应了招标文件的要求。实质性响应的投标应该是与招标文件要求的全部条款、条件和规格相符，没有重大偏离或保留的投标。</w:t>
      </w:r>
    </w:p>
    <w:p w14:paraId="16028A1C">
      <w:pPr>
        <w:pageBreakBefore w:val="0"/>
        <w:spacing w:line="560" w:lineRule="exact"/>
        <w:ind w:firstLine="480"/>
        <w:rPr>
          <w:rFonts w:hint="eastAsia" w:ascii="仿宋" w:hAnsi="仿宋" w:eastAsia="仿宋" w:cs="仿宋"/>
          <w:sz w:val="24"/>
        </w:rPr>
      </w:pPr>
      <w:r>
        <w:rPr>
          <w:rFonts w:hint="eastAsia" w:ascii="仿宋" w:hAnsi="仿宋" w:eastAsia="仿宋" w:cs="仿宋"/>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D7ADBCC">
      <w:pPr>
        <w:pageBreakBefore w:val="0"/>
        <w:spacing w:line="560" w:lineRule="exact"/>
        <w:ind w:firstLine="480"/>
        <w:rPr>
          <w:rFonts w:hint="eastAsia" w:ascii="仿宋" w:hAnsi="仿宋" w:eastAsia="仿宋" w:cs="仿宋"/>
          <w:sz w:val="24"/>
        </w:rPr>
      </w:pPr>
      <w:r>
        <w:rPr>
          <w:rFonts w:hint="eastAsia" w:ascii="仿宋" w:hAnsi="仿宋" w:eastAsia="仿宋" w:cs="仿宋"/>
          <w:sz w:val="24"/>
        </w:rPr>
        <w:t>26.3如果投标文件实质上没有响应招标文件的要求，评委会将予以拒绝，投标人不得通过修改或撤销不合要求的偏离或保留而使其投标成为实质性响应的投标。</w:t>
      </w:r>
    </w:p>
    <w:p w14:paraId="311181D5">
      <w:pPr>
        <w:pageBreakBefore w:val="0"/>
        <w:spacing w:line="560" w:lineRule="exact"/>
        <w:ind w:firstLine="480"/>
        <w:rPr>
          <w:rFonts w:hint="eastAsia" w:ascii="仿宋" w:hAnsi="仿宋" w:eastAsia="仿宋" w:cs="仿宋"/>
          <w:bCs/>
          <w:sz w:val="24"/>
        </w:rPr>
      </w:pPr>
      <w:r>
        <w:rPr>
          <w:rFonts w:hint="eastAsia" w:ascii="仿宋" w:hAnsi="仿宋" w:eastAsia="仿宋" w:cs="仿宋"/>
          <w:sz w:val="24"/>
        </w:rPr>
        <w:t>26.4</w:t>
      </w:r>
      <w:r>
        <w:rPr>
          <w:rFonts w:hint="eastAsia" w:ascii="仿宋" w:hAnsi="仿宋" w:eastAsia="仿宋" w:cs="仿宋"/>
          <w:bCs/>
          <w:sz w:val="24"/>
        </w:rPr>
        <w:t>评委会将对确定为实质性响应的投标进行进一步审核，确定其是否有计算上或累加上的算术错误，修正错误的原则如下：</w:t>
      </w:r>
    </w:p>
    <w:p w14:paraId="15B43DBC">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（1）投标文件中开标一览表内容与投标文件中相应内容不一致的，以开标一览表为准。</w:t>
      </w:r>
    </w:p>
    <w:p w14:paraId="1D712302">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（2）大写金额和小写金额不一致的，以大写金额为准。</w:t>
      </w:r>
    </w:p>
    <w:p w14:paraId="38CF893F">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（3）单价金额小数点或者百分比有明显错位的，以开标一览表的总价为准，并修改单价。</w:t>
      </w:r>
    </w:p>
    <w:p w14:paraId="769B791B">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（4）总价金额与按单价汇总金额不一致的，以单价金额计算结果为准。</w:t>
      </w:r>
    </w:p>
    <w:p w14:paraId="25114C6F">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同时出现两种以上错误的，按照前款规定的顺序修正。</w:t>
      </w:r>
    </w:p>
    <w:p w14:paraId="706F4A73">
      <w:pPr>
        <w:pageBreakBefore w:val="0"/>
        <w:spacing w:line="560" w:lineRule="exact"/>
        <w:ind w:firstLine="480"/>
        <w:rPr>
          <w:rFonts w:hint="eastAsia" w:ascii="仿宋" w:hAnsi="仿宋" w:eastAsia="仿宋" w:cs="仿宋"/>
          <w:bCs/>
          <w:sz w:val="24"/>
        </w:rPr>
      </w:pPr>
      <w:r>
        <w:rPr>
          <w:rFonts w:hint="eastAsia" w:ascii="仿宋" w:hAnsi="仿宋" w:eastAsia="仿宋" w:cs="仿宋"/>
          <w:sz w:val="24"/>
        </w:rPr>
        <w:t xml:space="preserve">26.5 </w:t>
      </w:r>
      <w:r>
        <w:rPr>
          <w:rFonts w:hint="eastAsia" w:ascii="仿宋" w:hAnsi="仿宋" w:eastAsia="仿宋" w:cs="仿宋"/>
          <w:bCs/>
          <w:sz w:val="24"/>
        </w:rPr>
        <w:t>评委会将按上述修正错误的方法调整投标文件中的投标报价，并通过</w:t>
      </w:r>
      <w:r>
        <w:rPr>
          <w:rFonts w:hint="eastAsia" w:ascii="仿宋" w:hAnsi="仿宋" w:eastAsia="仿宋" w:cs="仿宋"/>
          <w:sz w:val="24"/>
          <w:szCs w:val="24"/>
        </w:rPr>
        <w:t>“苏采云”系统</w:t>
      </w:r>
      <w:r>
        <w:rPr>
          <w:rFonts w:hint="eastAsia" w:ascii="仿宋" w:hAnsi="仿宋" w:eastAsia="仿宋" w:cs="仿宋"/>
          <w:bCs/>
          <w:sz w:val="24"/>
        </w:rPr>
        <w:t>告知投标人，调整后的价格应对投标人具有约束力。如果投标人不接受修正后的价格，则其投标将被拒绝。</w:t>
      </w:r>
    </w:p>
    <w:p w14:paraId="0F32297F">
      <w:pPr>
        <w:pageBreakBefore w:val="0"/>
        <w:spacing w:line="560" w:lineRule="exact"/>
        <w:ind w:firstLine="480"/>
        <w:rPr>
          <w:rFonts w:hint="eastAsia" w:ascii="仿宋" w:hAnsi="仿宋" w:eastAsia="仿宋" w:cs="仿宋"/>
          <w:sz w:val="24"/>
        </w:rPr>
      </w:pPr>
      <w:r>
        <w:rPr>
          <w:rFonts w:hint="eastAsia" w:ascii="仿宋" w:hAnsi="仿宋" w:eastAsia="仿宋" w:cs="仿宋"/>
          <w:sz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1CD6A0C9">
      <w:pPr>
        <w:pageBreakBefore w:val="0"/>
        <w:spacing w:line="560" w:lineRule="exact"/>
        <w:ind w:firstLine="480"/>
        <w:rPr>
          <w:rFonts w:hint="eastAsia" w:ascii="仿宋" w:hAnsi="仿宋" w:eastAsia="仿宋" w:cs="仿宋"/>
          <w:sz w:val="24"/>
        </w:rPr>
      </w:pPr>
      <w:r>
        <w:rPr>
          <w:rFonts w:hint="eastAsia" w:ascii="仿宋" w:hAnsi="仿宋" w:eastAsia="仿宋" w:cs="仿宋"/>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72828A5C">
      <w:pPr>
        <w:pageBreakBefore w:val="0"/>
        <w:spacing w:line="560" w:lineRule="exact"/>
        <w:ind w:firstLine="480"/>
        <w:rPr>
          <w:rFonts w:hint="eastAsia" w:ascii="仿宋" w:hAnsi="仿宋" w:eastAsia="仿宋" w:cs="仿宋"/>
          <w:bCs/>
          <w:sz w:val="24"/>
        </w:rPr>
      </w:pPr>
      <w:r>
        <w:rPr>
          <w:rFonts w:hint="eastAsia" w:ascii="仿宋" w:hAnsi="仿宋" w:eastAsia="仿宋" w:cs="仿宋"/>
          <w:sz w:val="24"/>
        </w:rPr>
        <w:t>非单一产品采购项目，招标文件中将载明其中的核心产品。多家投标人提供的核心产品品牌相同的，按前两款规定处理。</w:t>
      </w:r>
    </w:p>
    <w:p w14:paraId="2C1D9159">
      <w:pPr>
        <w:pageBreakBefore w:val="0"/>
        <w:spacing w:line="560" w:lineRule="exact"/>
        <w:ind w:firstLine="480"/>
        <w:rPr>
          <w:rFonts w:hint="eastAsia" w:ascii="仿宋" w:hAnsi="仿宋" w:eastAsia="仿宋" w:cs="仿宋"/>
          <w:sz w:val="24"/>
        </w:rPr>
      </w:pPr>
      <w:bookmarkStart w:id="166" w:name="_Toc20823306"/>
      <w:bookmarkStart w:id="167" w:name="_Toc16938550"/>
      <w:bookmarkStart w:id="168" w:name="_Toc513029234"/>
      <w:r>
        <w:rPr>
          <w:rFonts w:hint="eastAsia" w:ascii="仿宋" w:hAnsi="仿宋" w:eastAsia="仿宋" w:cs="仿宋"/>
          <w:sz w:val="24"/>
        </w:rPr>
        <w:t>26.7投标人在开、评标全过程中应随时保持系统在线，及时在</w:t>
      </w:r>
      <w:r>
        <w:rPr>
          <w:rFonts w:hint="eastAsia" w:ascii="仿宋" w:hAnsi="仿宋" w:eastAsia="仿宋" w:cs="仿宋"/>
          <w:sz w:val="24"/>
          <w:szCs w:val="24"/>
        </w:rPr>
        <w:t>“苏采云”系统</w:t>
      </w:r>
      <w:r>
        <w:rPr>
          <w:rFonts w:hint="eastAsia" w:ascii="仿宋" w:hAnsi="仿宋" w:eastAsia="仿宋" w:cs="仿宋"/>
          <w:sz w:val="24"/>
        </w:rPr>
        <w:t>查阅、答复相关信息。</w:t>
      </w:r>
    </w:p>
    <w:p w14:paraId="23F0F6E1">
      <w:pPr>
        <w:pStyle w:val="187"/>
        <w:pageBreakBefore w:val="0"/>
        <w:spacing w:before="0" w:after="0" w:line="560" w:lineRule="exact"/>
        <w:ind w:firstLine="560"/>
        <w:rPr>
          <w:rFonts w:hint="eastAsia" w:ascii="仿宋" w:hAnsi="仿宋" w:eastAsia="仿宋" w:cs="仿宋"/>
          <w:b w:val="0"/>
          <w:bCs w:val="0"/>
        </w:rPr>
      </w:pPr>
      <w:r>
        <w:rPr>
          <w:rFonts w:hint="eastAsia" w:ascii="仿宋" w:hAnsi="仿宋" w:eastAsia="仿宋" w:cs="仿宋"/>
          <w:b w:val="0"/>
          <w:bCs w:val="0"/>
        </w:rPr>
        <w:t>27、</w:t>
      </w:r>
      <w:bookmarkEnd w:id="166"/>
      <w:bookmarkEnd w:id="167"/>
      <w:bookmarkEnd w:id="168"/>
      <w:r>
        <w:rPr>
          <w:rFonts w:hint="eastAsia" w:ascii="仿宋" w:hAnsi="仿宋" w:eastAsia="仿宋" w:cs="仿宋"/>
          <w:b w:val="0"/>
          <w:bCs w:val="0"/>
        </w:rPr>
        <w:t>无效投标条款和废标条款</w:t>
      </w:r>
    </w:p>
    <w:p w14:paraId="1301F4CF">
      <w:pPr>
        <w:pageBreakBefore w:val="0"/>
        <w:spacing w:line="560" w:lineRule="exact"/>
        <w:ind w:firstLine="480"/>
        <w:rPr>
          <w:rFonts w:hint="eastAsia" w:ascii="仿宋" w:hAnsi="仿宋" w:eastAsia="仿宋" w:cs="仿宋"/>
          <w:bCs/>
          <w:sz w:val="24"/>
        </w:rPr>
      </w:pPr>
      <w:bookmarkStart w:id="169" w:name="_Toc16938551"/>
      <w:bookmarkStart w:id="170" w:name="_Toc20823307"/>
      <w:bookmarkStart w:id="171" w:name="_Toc513029235"/>
      <w:r>
        <w:rPr>
          <w:rFonts w:hint="eastAsia" w:ascii="仿宋" w:hAnsi="仿宋" w:eastAsia="仿宋" w:cs="仿宋"/>
          <w:bCs/>
          <w:sz w:val="24"/>
        </w:rPr>
        <w:t>27.1无效投标条款</w:t>
      </w:r>
    </w:p>
    <w:p w14:paraId="0B91FABD">
      <w:pPr>
        <w:pageBreakBefore w:val="0"/>
        <w:spacing w:line="560" w:lineRule="exact"/>
        <w:ind w:firstLine="480"/>
        <w:rPr>
          <w:rFonts w:hint="eastAsia" w:ascii="仿宋" w:hAnsi="仿宋" w:eastAsia="仿宋" w:cs="仿宋"/>
          <w:bCs/>
          <w:sz w:val="24"/>
          <w:szCs w:val="24"/>
        </w:rPr>
      </w:pPr>
      <w:r>
        <w:rPr>
          <w:rFonts w:hint="eastAsia" w:ascii="仿宋" w:hAnsi="仿宋" w:eastAsia="仿宋" w:cs="仿宋"/>
          <w:bCs/>
          <w:sz w:val="24"/>
        </w:rPr>
        <w:t>27</w:t>
      </w:r>
      <w:r>
        <w:rPr>
          <w:rFonts w:hint="eastAsia" w:ascii="仿宋" w:hAnsi="仿宋" w:eastAsia="仿宋" w:cs="仿宋"/>
          <w:bCs/>
          <w:sz w:val="24"/>
          <w:szCs w:val="24"/>
        </w:rPr>
        <w:t>.1.1 投标人在</w:t>
      </w:r>
      <w:r>
        <w:rPr>
          <w:rFonts w:hint="eastAsia" w:ascii="仿宋" w:hAnsi="仿宋" w:eastAsia="仿宋" w:cs="仿宋"/>
          <w:sz w:val="24"/>
          <w:szCs w:val="24"/>
        </w:rPr>
        <w:t>“苏采云”系统</w:t>
      </w:r>
      <w:r>
        <w:rPr>
          <w:rFonts w:hint="eastAsia" w:ascii="仿宋" w:hAnsi="仿宋" w:eastAsia="仿宋" w:cs="仿宋"/>
          <w:bCs/>
          <w:sz w:val="24"/>
          <w:szCs w:val="24"/>
        </w:rPr>
        <w:t>规定的时间内未成功解密电子投标文件的。</w:t>
      </w:r>
    </w:p>
    <w:p w14:paraId="30875DF0">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27.1.2 投标人未按照招标文件要求上传电子投标文件的。</w:t>
      </w:r>
    </w:p>
    <w:p w14:paraId="6ED09C9A">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27.1.3同一投标人提交两个（含两个）以上不同的投标报价的。</w:t>
      </w:r>
    </w:p>
    <w:p w14:paraId="12D0D79A">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27.1.4投标人不具备招标文件中规</w:t>
      </w:r>
      <w:r>
        <w:rPr>
          <w:rFonts w:hint="eastAsia" w:ascii="仿宋" w:hAnsi="仿宋" w:eastAsia="仿宋" w:cs="仿宋"/>
          <w:bCs/>
          <w:sz w:val="24"/>
          <w:lang w:eastAsia="zh-CN"/>
        </w:rPr>
        <w:t>定的</w:t>
      </w:r>
      <w:r>
        <w:rPr>
          <w:rFonts w:hint="eastAsia" w:ascii="仿宋" w:hAnsi="仿宋" w:eastAsia="仿宋" w:cs="仿宋"/>
          <w:bCs/>
          <w:sz w:val="24"/>
        </w:rPr>
        <w:t>资格要求的。</w:t>
      </w:r>
    </w:p>
    <w:p w14:paraId="754088F3">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27.1.5投标人的报价超过了采购预算或最高限价的。</w:t>
      </w:r>
    </w:p>
    <w:p w14:paraId="79764FED">
      <w:pPr>
        <w:pageBreakBefore w:val="0"/>
        <w:spacing w:line="560" w:lineRule="exact"/>
        <w:ind w:firstLine="480"/>
        <w:rPr>
          <w:rFonts w:hint="eastAsia" w:ascii="仿宋" w:hAnsi="仿宋" w:eastAsia="仿宋" w:cs="仿宋"/>
          <w:bCs/>
          <w:i/>
          <w:sz w:val="24"/>
          <w:u w:val="single"/>
        </w:rPr>
      </w:pPr>
      <w:r>
        <w:rPr>
          <w:rFonts w:hint="eastAsia" w:ascii="仿宋" w:hAnsi="仿宋" w:eastAsia="仿宋" w:cs="仿宋"/>
          <w:bCs/>
          <w:sz w:val="24"/>
        </w:rPr>
        <w:t>27.1.6未通过符合性审查的。</w:t>
      </w:r>
    </w:p>
    <w:p w14:paraId="38FA2A78">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 xml:space="preserve"> 27.1.7不符合招标文件中规定的实质性要求和条件的（“★”内容为实质性要求和条件）。</w:t>
      </w:r>
    </w:p>
    <w:p w14:paraId="4C2EFBA3">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78AAD4D">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27.1.9 投标文件含有采购人不能接受的附加条件的。</w:t>
      </w:r>
    </w:p>
    <w:p w14:paraId="3A995FE4">
      <w:pPr>
        <w:pageBreakBefore w:val="0"/>
        <w:spacing w:line="560" w:lineRule="exact"/>
        <w:ind w:firstLine="480"/>
        <w:rPr>
          <w:rFonts w:hint="eastAsia" w:ascii="仿宋" w:hAnsi="仿宋" w:eastAsia="仿宋" w:cs="仿宋"/>
          <w:bCs/>
          <w:sz w:val="24"/>
          <w:highlight w:val="yellow"/>
        </w:rPr>
      </w:pPr>
      <w:r>
        <w:rPr>
          <w:rFonts w:hint="eastAsia" w:ascii="仿宋" w:hAnsi="仿宋" w:eastAsia="仿宋" w:cs="仿宋"/>
          <w:bCs/>
          <w:sz w:val="24"/>
        </w:rPr>
        <w:t>27.1.10评委会认为投标人的报价明显低于其他通过符合性审查投标人的报价，有可能影响产品质量或者不能诚信履约的，将通过</w:t>
      </w:r>
      <w:r>
        <w:rPr>
          <w:rFonts w:hint="eastAsia" w:ascii="仿宋" w:hAnsi="仿宋" w:eastAsia="仿宋" w:cs="仿宋"/>
          <w:sz w:val="24"/>
          <w:szCs w:val="24"/>
        </w:rPr>
        <w:t>“苏采云”系统</w:t>
      </w:r>
      <w:r>
        <w:rPr>
          <w:rFonts w:hint="eastAsia" w:ascii="仿宋" w:hAnsi="仿宋" w:eastAsia="仿宋" w:cs="仿宋"/>
          <w:bCs/>
          <w:sz w:val="24"/>
        </w:rPr>
        <w:t>要求其在合理的时间内提供说明，必要时提交相关证明材料；投标人不能证明其报价合理性的，评委会应当将其作为无效投标处理。</w:t>
      </w:r>
    </w:p>
    <w:p w14:paraId="0E2EC288">
      <w:pPr>
        <w:pageBreakBefore w:val="0"/>
        <w:spacing w:line="560" w:lineRule="exact"/>
        <w:ind w:firstLine="480"/>
        <w:rPr>
          <w:rFonts w:hint="eastAsia" w:ascii="仿宋" w:hAnsi="仿宋" w:eastAsia="仿宋" w:cs="仿宋"/>
        </w:rPr>
      </w:pPr>
      <w:r>
        <w:rPr>
          <w:rFonts w:hint="eastAsia" w:ascii="仿宋" w:hAnsi="仿宋" w:eastAsia="仿宋" w:cs="仿宋"/>
          <w:sz w:val="24"/>
          <w:lang w:val="zh-CN"/>
        </w:rPr>
        <w:t>2</w:t>
      </w:r>
      <w:r>
        <w:rPr>
          <w:rFonts w:hint="eastAsia" w:ascii="仿宋" w:hAnsi="仿宋" w:eastAsia="仿宋" w:cs="仿宋"/>
          <w:sz w:val="24"/>
        </w:rPr>
        <w:t>7</w:t>
      </w:r>
      <w:r>
        <w:rPr>
          <w:rFonts w:hint="eastAsia" w:ascii="仿宋" w:hAnsi="仿宋" w:eastAsia="仿宋" w:cs="仿宋"/>
          <w:sz w:val="24"/>
          <w:lang w:val="zh-CN"/>
        </w:rPr>
        <w:t>.1.11本项目采购产品被财政部、国家发展改革委、生态环境部等列入“节能产品品目清单”、“环境标志产品品目清单”强制采购范围，而</w:t>
      </w:r>
      <w:r>
        <w:rPr>
          <w:rFonts w:hint="eastAsia" w:ascii="仿宋" w:hAnsi="仿宋" w:eastAsia="仿宋" w:cs="仿宋"/>
          <w:sz w:val="24"/>
        </w:rPr>
        <w:t>投标人</w:t>
      </w:r>
      <w:r>
        <w:rPr>
          <w:rFonts w:hint="eastAsia" w:ascii="仿宋" w:hAnsi="仿宋" w:eastAsia="仿宋" w:cs="仿宋"/>
          <w:sz w:val="24"/>
          <w:lang w:val="zh-CN"/>
        </w:rPr>
        <w:t>所</w:t>
      </w:r>
      <w:r>
        <w:rPr>
          <w:rFonts w:hint="eastAsia" w:ascii="仿宋" w:hAnsi="仿宋" w:eastAsia="仿宋" w:cs="仿宋"/>
          <w:sz w:val="24"/>
        </w:rPr>
        <w:t>投</w:t>
      </w:r>
      <w:r>
        <w:rPr>
          <w:rFonts w:hint="eastAsia" w:ascii="仿宋" w:hAnsi="仿宋" w:eastAsia="仿宋" w:cs="仿宋"/>
          <w:sz w:val="24"/>
          <w:lang w:val="zh-CN"/>
        </w:rPr>
        <w:t>产品不在强制采购范围内的。（</w:t>
      </w:r>
      <w:r>
        <w:rPr>
          <w:rFonts w:hint="eastAsia" w:ascii="仿宋" w:hAnsi="仿宋" w:eastAsia="仿宋" w:cs="仿宋"/>
          <w:sz w:val="24"/>
        </w:rPr>
        <w:t>所投</w:t>
      </w:r>
      <w:r>
        <w:rPr>
          <w:rFonts w:hint="eastAsia" w:ascii="仿宋" w:hAnsi="仿宋" w:eastAsia="仿宋" w:cs="仿宋"/>
          <w:sz w:val="24"/>
          <w:lang w:val="zh-CN"/>
        </w:rPr>
        <w:t>产品如属于政府强制采购节能产品品目清单范围内，</w:t>
      </w:r>
      <w:r>
        <w:rPr>
          <w:rFonts w:hint="eastAsia" w:ascii="仿宋" w:hAnsi="仿宋" w:eastAsia="仿宋" w:cs="仿宋"/>
          <w:sz w:val="24"/>
        </w:rPr>
        <w:t>投标</w:t>
      </w:r>
      <w:r>
        <w:rPr>
          <w:rFonts w:hint="eastAsia" w:ascii="仿宋" w:hAnsi="仿宋" w:eastAsia="仿宋" w:cs="仿宋"/>
          <w:sz w:val="24"/>
          <w:lang w:val="zh-CN"/>
        </w:rPr>
        <w:t>文件中必须提供国家确定的认证机构出具的、处于有效期之内的该节能产品认证证书图片）。</w:t>
      </w:r>
    </w:p>
    <w:p w14:paraId="5522555C">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27.1.12 投标文件未按照招标文件要求加盖CA电子公章的。</w:t>
      </w:r>
    </w:p>
    <w:p w14:paraId="7209584F">
      <w:pPr>
        <w:pageBreakBefore w:val="0"/>
        <w:spacing w:line="560" w:lineRule="exact"/>
        <w:ind w:firstLine="480"/>
        <w:rPr>
          <w:rFonts w:hint="eastAsia" w:ascii="仿宋" w:hAnsi="仿宋" w:eastAsia="仿宋" w:cs="仿宋"/>
          <w:bCs/>
          <w:sz w:val="24"/>
          <w:lang w:eastAsia="zh-CN"/>
        </w:rPr>
      </w:pPr>
      <w:r>
        <w:rPr>
          <w:rFonts w:hint="eastAsia" w:ascii="仿宋" w:hAnsi="仿宋" w:eastAsia="仿宋" w:cs="仿宋"/>
          <w:bCs/>
          <w:sz w:val="24"/>
        </w:rPr>
        <w:t>27.1.13其他法律、法规及本招标文件规定的属无效投标的27.2废标条款</w:t>
      </w:r>
      <w:r>
        <w:rPr>
          <w:rFonts w:hint="eastAsia" w:ascii="仿宋" w:hAnsi="仿宋" w:eastAsia="仿宋" w:cs="仿宋"/>
          <w:bCs/>
          <w:sz w:val="24"/>
          <w:lang w:eastAsia="zh-CN"/>
        </w:rPr>
        <w:t>。</w:t>
      </w:r>
    </w:p>
    <w:p w14:paraId="1D810301">
      <w:pPr>
        <w:pageBreakBefore w:val="0"/>
        <w:spacing w:line="560" w:lineRule="exact"/>
        <w:ind w:left="479" w:firstLine="0"/>
        <w:rPr>
          <w:rFonts w:hint="eastAsia" w:ascii="仿宋" w:hAnsi="仿宋" w:eastAsia="仿宋" w:cs="仿宋"/>
          <w:bCs/>
          <w:sz w:val="24"/>
        </w:rPr>
      </w:pPr>
      <w:r>
        <w:rPr>
          <w:rFonts w:hint="eastAsia" w:ascii="仿宋" w:hAnsi="仿宋" w:eastAsia="仿宋" w:cs="仿宋"/>
          <w:bCs/>
          <w:sz w:val="24"/>
        </w:rPr>
        <w:t>27.2.1符合专业条件的投标人或者对招标文件作实质响应的投标人不足三家的。</w:t>
      </w:r>
    </w:p>
    <w:p w14:paraId="08D0C706">
      <w:pPr>
        <w:pageBreakBefore w:val="0"/>
        <w:spacing w:line="560" w:lineRule="exact"/>
        <w:ind w:left="479" w:firstLine="0"/>
        <w:rPr>
          <w:rFonts w:hint="eastAsia" w:ascii="仿宋" w:hAnsi="仿宋" w:eastAsia="仿宋" w:cs="仿宋"/>
          <w:bCs/>
          <w:sz w:val="24"/>
        </w:rPr>
      </w:pPr>
      <w:r>
        <w:rPr>
          <w:rFonts w:hint="eastAsia" w:ascii="仿宋" w:hAnsi="仿宋" w:eastAsia="仿宋" w:cs="仿宋"/>
          <w:bCs/>
          <w:sz w:val="24"/>
        </w:rPr>
        <w:t>27.2.2出现影响采购公正的违法、违规行为的。</w:t>
      </w:r>
    </w:p>
    <w:p w14:paraId="2EC4CA26">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27.2.3因重大变故，采购任务取消的。</w:t>
      </w:r>
    </w:p>
    <w:p w14:paraId="0C512C83">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27.2.4评委会认定招标文件存在歧义、重大缺陷导致评审工作无法进行。</w:t>
      </w:r>
    </w:p>
    <w:p w14:paraId="755A9CEE">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27.2.5 因</w:t>
      </w:r>
      <w:r>
        <w:rPr>
          <w:rFonts w:hint="eastAsia" w:ascii="仿宋" w:hAnsi="仿宋" w:eastAsia="仿宋" w:cs="仿宋"/>
          <w:sz w:val="24"/>
          <w:szCs w:val="24"/>
        </w:rPr>
        <w:t>“苏采云”</w:t>
      </w:r>
      <w:r>
        <w:rPr>
          <w:rFonts w:hint="eastAsia" w:ascii="仿宋" w:hAnsi="仿宋" w:eastAsia="仿宋" w:cs="仿宋"/>
          <w:sz w:val="24"/>
          <w:szCs w:val="24"/>
          <w:lang w:eastAsia="zh-CN"/>
        </w:rPr>
        <w:t>系统故障</w:t>
      </w:r>
      <w:r>
        <w:rPr>
          <w:rFonts w:hint="eastAsia" w:ascii="仿宋" w:hAnsi="仿宋" w:eastAsia="仿宋" w:cs="仿宋"/>
          <w:bCs/>
          <w:sz w:val="24"/>
        </w:rPr>
        <w:t>原因造成开标不成功的。</w:t>
      </w:r>
    </w:p>
    <w:p w14:paraId="211223B7">
      <w:pPr>
        <w:pageBreakBefore w:val="0"/>
        <w:spacing w:line="560" w:lineRule="exact"/>
        <w:ind w:firstLine="480"/>
        <w:rPr>
          <w:rFonts w:hint="eastAsia" w:ascii="仿宋" w:hAnsi="仿宋" w:eastAsia="仿宋" w:cs="仿宋"/>
          <w:bCs/>
          <w:sz w:val="24"/>
          <w:lang w:eastAsia="zh-CN"/>
        </w:rPr>
      </w:pPr>
      <w:r>
        <w:rPr>
          <w:rFonts w:hint="eastAsia" w:ascii="仿宋" w:hAnsi="仿宋" w:eastAsia="仿宋" w:cs="仿宋"/>
          <w:bCs/>
          <w:sz w:val="24"/>
        </w:rPr>
        <w:t>27.3 投标截止时间结束后参加投标的投标人不足三家的处理</w:t>
      </w:r>
      <w:r>
        <w:rPr>
          <w:rFonts w:hint="eastAsia" w:ascii="仿宋" w:hAnsi="仿宋" w:eastAsia="仿宋" w:cs="仿宋"/>
          <w:bCs/>
          <w:sz w:val="24"/>
          <w:lang w:eastAsia="zh-CN"/>
        </w:rPr>
        <w:t>。</w:t>
      </w:r>
    </w:p>
    <w:p w14:paraId="387CC76D">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27.3.1如出现投标截止时间结束后参加投标的投标人或者在评标期间对招标文件做出实质响应的投标人不足三家情况，按政府采购相关规定执行。</w:t>
      </w:r>
    </w:p>
    <w:p w14:paraId="0CF1C167">
      <w:pPr>
        <w:pStyle w:val="184"/>
        <w:pageBreakBefore w:val="0"/>
        <w:spacing w:before="0" w:after="0" w:line="560" w:lineRule="exact"/>
        <w:rPr>
          <w:rFonts w:hint="eastAsia" w:ascii="仿宋" w:hAnsi="仿宋" w:eastAsia="仿宋" w:cs="仿宋"/>
        </w:rPr>
      </w:pPr>
      <w:bookmarkStart w:id="172" w:name="_Toc120614219"/>
      <w:r>
        <w:rPr>
          <w:rFonts w:hint="eastAsia" w:ascii="仿宋" w:hAnsi="仿宋" w:eastAsia="仿宋" w:cs="仿宋"/>
        </w:rPr>
        <w:t>六、</w:t>
      </w:r>
      <w:bookmarkEnd w:id="169"/>
      <w:bookmarkEnd w:id="170"/>
      <w:bookmarkEnd w:id="171"/>
      <w:r>
        <w:rPr>
          <w:rFonts w:hint="eastAsia" w:ascii="仿宋" w:hAnsi="仿宋" w:eastAsia="仿宋" w:cs="仿宋"/>
        </w:rPr>
        <w:t>定标</w:t>
      </w:r>
      <w:bookmarkEnd w:id="172"/>
    </w:p>
    <w:p w14:paraId="4FDC295F">
      <w:pPr>
        <w:pStyle w:val="187"/>
        <w:pageBreakBefore w:val="0"/>
        <w:spacing w:before="0" w:after="0" w:line="560" w:lineRule="exact"/>
        <w:ind w:firstLine="600"/>
        <w:rPr>
          <w:rFonts w:hint="eastAsia" w:ascii="仿宋" w:hAnsi="仿宋" w:eastAsia="仿宋" w:cs="仿宋"/>
          <w:b w:val="0"/>
          <w:sz w:val="30"/>
          <w:szCs w:val="30"/>
        </w:rPr>
      </w:pPr>
      <w:bookmarkStart w:id="173" w:name="_Toc513029238"/>
      <w:bookmarkStart w:id="174" w:name="_Toc16938554"/>
      <w:bookmarkStart w:id="175" w:name="_Toc20823310"/>
      <w:r>
        <w:rPr>
          <w:rFonts w:hint="eastAsia" w:ascii="仿宋" w:hAnsi="仿宋" w:eastAsia="仿宋" w:cs="仿宋"/>
          <w:b w:val="0"/>
          <w:sz w:val="30"/>
          <w:szCs w:val="30"/>
        </w:rPr>
        <w:t>28、</w:t>
      </w:r>
      <w:bookmarkEnd w:id="173"/>
      <w:r>
        <w:rPr>
          <w:rFonts w:hint="eastAsia" w:ascii="仿宋" w:hAnsi="仿宋" w:eastAsia="仿宋" w:cs="仿宋"/>
          <w:b w:val="0"/>
          <w:sz w:val="30"/>
          <w:szCs w:val="30"/>
        </w:rPr>
        <w:t>确定</w:t>
      </w:r>
      <w:bookmarkEnd w:id="174"/>
      <w:bookmarkEnd w:id="175"/>
      <w:r>
        <w:rPr>
          <w:rFonts w:hint="eastAsia" w:ascii="仿宋" w:hAnsi="仿宋" w:eastAsia="仿宋" w:cs="仿宋"/>
          <w:b w:val="0"/>
          <w:sz w:val="30"/>
          <w:szCs w:val="30"/>
        </w:rPr>
        <w:t>中标单位</w:t>
      </w:r>
    </w:p>
    <w:p w14:paraId="70F70C65">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 xml:space="preserve">28.1中标候选人的选取原则和数量见招标文件第五章规定。 </w:t>
      </w:r>
    </w:p>
    <w:p w14:paraId="29209ACD">
      <w:pPr>
        <w:pageBreakBefore w:val="0"/>
        <w:spacing w:line="560" w:lineRule="exact"/>
        <w:ind w:firstLine="480"/>
        <w:rPr>
          <w:rFonts w:hint="eastAsia" w:ascii="仿宋" w:hAnsi="仿宋" w:eastAsia="仿宋" w:cs="仿宋"/>
          <w:bCs/>
          <w:sz w:val="24"/>
          <w:lang w:val="zh-CN"/>
        </w:rPr>
      </w:pPr>
      <w:r>
        <w:rPr>
          <w:rFonts w:hint="eastAsia" w:ascii="仿宋" w:hAnsi="仿宋" w:eastAsia="仿宋" w:cs="仿宋"/>
          <w:bCs/>
          <w:sz w:val="24"/>
          <w:lang w:val="zh-CN"/>
        </w:rPr>
        <w:t>2</w:t>
      </w:r>
      <w:r>
        <w:rPr>
          <w:rFonts w:hint="eastAsia" w:ascii="仿宋" w:hAnsi="仿宋" w:eastAsia="仿宋" w:cs="仿宋"/>
          <w:bCs/>
          <w:sz w:val="24"/>
        </w:rPr>
        <w:t>8</w:t>
      </w:r>
      <w:r>
        <w:rPr>
          <w:rFonts w:hint="eastAsia" w:ascii="仿宋" w:hAnsi="仿宋" w:eastAsia="仿宋" w:cs="仿宋"/>
          <w:bCs/>
          <w:sz w:val="24"/>
          <w:lang w:val="zh-CN"/>
        </w:rPr>
        <w:t>.2 按以下第</w:t>
      </w:r>
      <w:r>
        <w:rPr>
          <w:rFonts w:hint="eastAsia" w:ascii="仿宋" w:hAnsi="仿宋" w:eastAsia="仿宋" w:cs="仿宋"/>
          <w:bCs/>
          <w:sz w:val="24"/>
          <w:u w:val="single"/>
        </w:rPr>
        <w:t>（</w:t>
      </w:r>
      <w:r>
        <w:rPr>
          <w:rFonts w:hint="eastAsia" w:ascii="仿宋" w:hAnsi="仿宋" w:eastAsia="仿宋" w:cs="仿宋"/>
          <w:bCs/>
          <w:sz w:val="24"/>
          <w:u w:val="single"/>
          <w:lang w:val="en-US" w:eastAsia="zh-CN"/>
        </w:rPr>
        <w:t>2</w:t>
      </w:r>
      <w:r>
        <w:rPr>
          <w:rFonts w:hint="eastAsia" w:ascii="仿宋" w:hAnsi="仿宋" w:eastAsia="仿宋" w:cs="仿宋"/>
          <w:bCs/>
          <w:sz w:val="24"/>
          <w:u w:val="single"/>
        </w:rPr>
        <w:t>）</w:t>
      </w:r>
      <w:r>
        <w:rPr>
          <w:rFonts w:hint="eastAsia" w:ascii="仿宋" w:hAnsi="仿宋" w:eastAsia="仿宋" w:cs="仿宋"/>
          <w:bCs/>
          <w:sz w:val="24"/>
        </w:rPr>
        <w:t>种</w:t>
      </w:r>
      <w:r>
        <w:rPr>
          <w:rFonts w:hint="eastAsia" w:ascii="仿宋" w:hAnsi="仿宋" w:eastAsia="仿宋" w:cs="仿宋"/>
          <w:bCs/>
          <w:sz w:val="24"/>
          <w:lang w:val="zh-CN"/>
        </w:rPr>
        <w:t>方式确定中标人</w:t>
      </w:r>
    </w:p>
    <w:p w14:paraId="5736D260">
      <w:pPr>
        <w:pageBreakBefore w:val="0"/>
        <w:spacing w:line="560" w:lineRule="exact"/>
        <w:ind w:firstLine="480"/>
        <w:rPr>
          <w:rFonts w:hint="eastAsia" w:ascii="仿宋" w:hAnsi="仿宋" w:eastAsia="仿宋" w:cs="仿宋"/>
          <w:bCs/>
          <w:sz w:val="24"/>
          <w:lang w:val="zh-CN"/>
        </w:rPr>
      </w:pPr>
      <w:r>
        <w:rPr>
          <w:rFonts w:hint="eastAsia" w:ascii="仿宋" w:hAnsi="仿宋" w:eastAsia="仿宋" w:cs="仿宋"/>
          <w:bCs/>
          <w:sz w:val="24"/>
          <w:lang w:val="zh-CN"/>
        </w:rPr>
        <w:t>（1）评委会直接确定排名第一的中标候选人为中标人；</w:t>
      </w:r>
    </w:p>
    <w:p w14:paraId="59F47E03">
      <w:pPr>
        <w:pageBreakBefore w:val="0"/>
        <w:spacing w:line="560" w:lineRule="exact"/>
        <w:ind w:firstLine="480"/>
        <w:rPr>
          <w:rFonts w:hint="eastAsia" w:ascii="仿宋" w:hAnsi="仿宋" w:eastAsia="仿宋" w:cs="仿宋"/>
          <w:bCs/>
          <w:sz w:val="24"/>
          <w:lang w:val="zh-CN"/>
        </w:rPr>
      </w:pPr>
      <w:r>
        <w:rPr>
          <w:rFonts w:hint="eastAsia" w:ascii="仿宋" w:hAnsi="仿宋" w:eastAsia="仿宋" w:cs="仿宋"/>
          <w:bCs/>
          <w:sz w:val="24"/>
          <w:lang w:val="zh-CN"/>
        </w:rPr>
        <w:t>（2）采购人在评委会推荐的中标候选人中按顺序确定中标人。</w:t>
      </w:r>
    </w:p>
    <w:p w14:paraId="0C0C1BCF">
      <w:pPr>
        <w:pageBreakBefore w:val="0"/>
        <w:spacing w:line="560" w:lineRule="exact"/>
        <w:ind w:firstLine="480"/>
        <w:rPr>
          <w:rFonts w:hint="eastAsia" w:ascii="仿宋" w:hAnsi="仿宋" w:eastAsia="仿宋" w:cs="仿宋"/>
        </w:rPr>
      </w:pPr>
      <w:r>
        <w:rPr>
          <w:rFonts w:hint="eastAsia" w:ascii="仿宋" w:hAnsi="仿宋" w:eastAsia="仿宋" w:cs="仿宋"/>
          <w:bCs/>
          <w:sz w:val="24"/>
          <w:lang w:val="zh-CN"/>
        </w:rPr>
        <w:t>按第</w:t>
      </w:r>
      <w:r>
        <w:rPr>
          <w:rFonts w:hint="eastAsia" w:ascii="仿宋" w:hAnsi="仿宋" w:eastAsia="仿宋" w:cs="仿宋"/>
          <w:bCs/>
          <w:sz w:val="24"/>
        </w:rPr>
        <w:t>2</w:t>
      </w:r>
      <w:r>
        <w:rPr>
          <w:rFonts w:hint="eastAsia" w:ascii="仿宋" w:hAnsi="仿宋" w:eastAsia="仿宋" w:cs="仿宋"/>
          <w:bCs/>
          <w:sz w:val="24"/>
          <w:lang w:val="zh-CN"/>
        </w:rPr>
        <w:t>种方式确定中标人的，</w:t>
      </w:r>
      <w:r>
        <w:rPr>
          <w:rFonts w:hint="eastAsia" w:ascii="仿宋" w:hAnsi="仿宋" w:eastAsia="仿宋" w:cs="仿宋"/>
          <w:bCs/>
          <w:sz w:val="24"/>
        </w:rPr>
        <w:t>采购代理机构</w:t>
      </w:r>
      <w:r>
        <w:rPr>
          <w:rFonts w:hint="eastAsia" w:ascii="仿宋" w:hAnsi="仿宋" w:eastAsia="仿宋" w:cs="仿宋"/>
          <w:bCs/>
          <w:sz w:val="24"/>
          <w:lang w:val="zh-CN"/>
        </w:rPr>
        <w:t>自评审结束之日起两个工作日内将评审报告送交采购人，采购人自收到评审报告之日起五个工作日内在评审报告推荐的中标候选人中按顺序确定中标人。</w:t>
      </w:r>
    </w:p>
    <w:p w14:paraId="7AD53B77">
      <w:pPr>
        <w:pageBreakBefore w:val="0"/>
        <w:spacing w:line="560" w:lineRule="exact"/>
        <w:ind w:firstLine="480"/>
        <w:rPr>
          <w:rFonts w:hint="eastAsia" w:ascii="仿宋" w:hAnsi="仿宋" w:eastAsia="仿宋" w:cs="仿宋"/>
          <w:sz w:val="24"/>
          <w:szCs w:val="24"/>
        </w:rPr>
      </w:pPr>
      <w:r>
        <w:rPr>
          <w:rFonts w:hint="eastAsia" w:ascii="仿宋" w:hAnsi="仿宋" w:eastAsia="仿宋" w:cs="仿宋"/>
          <w:bCs/>
          <w:sz w:val="24"/>
          <w:szCs w:val="24"/>
        </w:rPr>
        <w:t xml:space="preserve">28.3 </w:t>
      </w:r>
      <w:r>
        <w:rPr>
          <w:rFonts w:hint="eastAsia" w:ascii="仿宋" w:hAnsi="仿宋" w:eastAsia="仿宋" w:cs="仿宋"/>
          <w:sz w:val="24"/>
          <w:szCs w:val="24"/>
        </w:rPr>
        <w:t>采购代理机构将在“宿迁市政府采购网”发布中标公告，公告期限为1个工作日。</w:t>
      </w:r>
    </w:p>
    <w:p w14:paraId="3350AAC5">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28.4  若有充分证据证明，中标人出现下列情况之一的，一经查实，将被取消中标资格：</w:t>
      </w:r>
    </w:p>
    <w:p w14:paraId="3324C220">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28.4.1提供虚假材料谋取中标的。</w:t>
      </w:r>
    </w:p>
    <w:p w14:paraId="39042EDA">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28.4.2向采购人、采购代理机构行贿或者提供其他不正当利益的。</w:t>
      </w:r>
    </w:p>
    <w:p w14:paraId="044C1108">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28.4.3属于本文件规定的无效条件，但在评标过程中又未被评委会发现的。</w:t>
      </w:r>
    </w:p>
    <w:p w14:paraId="1928423E">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28.4.4与采购人或者其他投标人恶意串通的。</w:t>
      </w:r>
    </w:p>
    <w:p w14:paraId="76945AF0">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28.4.5采取不正当手段诋毁、排挤其他投标人的。</w:t>
      </w:r>
    </w:p>
    <w:p w14:paraId="7A7E92C6">
      <w:pPr>
        <w:pageBreakBefore w:val="0"/>
        <w:spacing w:line="560" w:lineRule="exact"/>
        <w:ind w:firstLine="480"/>
        <w:rPr>
          <w:rFonts w:hint="eastAsia" w:ascii="仿宋" w:hAnsi="仿宋" w:eastAsia="仿宋" w:cs="仿宋"/>
          <w:sz w:val="24"/>
          <w:szCs w:val="24"/>
        </w:rPr>
      </w:pPr>
      <w:bookmarkStart w:id="176" w:name="_Toc200451960"/>
      <w:r>
        <w:rPr>
          <w:rFonts w:hint="eastAsia" w:ascii="仿宋" w:hAnsi="仿宋" w:eastAsia="仿宋" w:cs="仿宋"/>
          <w:sz w:val="24"/>
          <w:szCs w:val="24"/>
        </w:rPr>
        <w:t>28.5 有下列情形之一的，视为投标人串通投标，投标无效：</w:t>
      </w:r>
    </w:p>
    <w:p w14:paraId="05CBD7B9">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28.5.1不同投标人的投标文件由同一单位或者个人编制。</w:t>
      </w:r>
    </w:p>
    <w:p w14:paraId="4DA1AE6B">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28.5.2不同投标人委托同一单位或者个人办理投标事宜。</w:t>
      </w:r>
    </w:p>
    <w:p w14:paraId="7426CD46">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28.5.3 不同投标人的投标文件载明的项目管理成员或者联系人员为同一人。</w:t>
      </w:r>
    </w:p>
    <w:p w14:paraId="6796120F">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28.5.4不同投标人的投标文件异常一致或者投标报价呈规律性差异。</w:t>
      </w:r>
    </w:p>
    <w:p w14:paraId="7528BFED">
      <w:pPr>
        <w:pStyle w:val="187"/>
        <w:pageBreakBefore w:val="0"/>
        <w:spacing w:before="0" w:after="0" w:line="560" w:lineRule="exact"/>
        <w:ind w:firstLine="600"/>
        <w:rPr>
          <w:rFonts w:hint="eastAsia" w:ascii="仿宋" w:hAnsi="仿宋" w:eastAsia="仿宋" w:cs="仿宋"/>
          <w:b w:val="0"/>
          <w:sz w:val="30"/>
          <w:szCs w:val="30"/>
        </w:rPr>
      </w:pPr>
      <w:r>
        <w:rPr>
          <w:rFonts w:hint="eastAsia" w:ascii="仿宋" w:hAnsi="仿宋" w:eastAsia="仿宋" w:cs="仿宋"/>
          <w:b w:val="0"/>
          <w:sz w:val="30"/>
          <w:szCs w:val="30"/>
        </w:rPr>
        <w:t>29、质疑处理</w:t>
      </w:r>
      <w:bookmarkEnd w:id="176"/>
    </w:p>
    <w:p w14:paraId="64591954">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29.1 提出质疑的投标人应当是参与所质疑项目采购活动的投标人。潜在投标人依法获取其可质疑的采购文件的，可以对采购文件提出质疑。</w:t>
      </w:r>
    </w:p>
    <w:p w14:paraId="33D72B92">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054FAD91">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29.2.1对可以质疑的采购文件提出质疑的，为收到采购文件之日或者采购文件公告期限届满之日；</w:t>
      </w:r>
    </w:p>
    <w:p w14:paraId="07F7F695">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29.2.2对采购过程提出质疑的，为各采购程序环节结束之日；</w:t>
      </w:r>
    </w:p>
    <w:p w14:paraId="30FFE6D2">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29.2.3对中标或者成交结果提出质疑的，为中标或者成交结果公告期限届满之日。</w:t>
      </w:r>
    </w:p>
    <w:p w14:paraId="13F1B07C">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投标人应当在法定质疑期内一次性提出针对同一采购程序环节的质疑。投标人如在法定期限内对同一采购程序环节提出多次质疑的，采购代理机构、采购人将只对投标人第一次质疑作出答复。</w:t>
      </w:r>
    </w:p>
    <w:p w14:paraId="06451C33">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29.3质疑函必须按照本招标文件中《质疑函范本》要求的格式和内容进行填写。投标人如组成联合体参加投标，则《质疑函范本》中要求签字、盖章、加盖公章之处，联合体各方均须按要求签字、盖章、加盖公章。</w:t>
      </w:r>
    </w:p>
    <w:p w14:paraId="510AC70E">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29.4 投标人应以书面形式向采购人或者其委托的采购代理机构提出质疑。质疑超出采购机构代理范围的，投标人应当向采购人提出。</w:t>
      </w:r>
    </w:p>
    <w:p w14:paraId="27AE245D">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接收质疑函的方式：现场接收或邮寄接收。</w:t>
      </w:r>
    </w:p>
    <w:p w14:paraId="44AFB573">
      <w:pPr>
        <w:pageBreakBefore w:val="0"/>
        <w:spacing w:line="560" w:lineRule="exact"/>
        <w:ind w:firstLine="480"/>
        <w:rPr>
          <w:rFonts w:hint="eastAsia" w:ascii="仿宋" w:hAnsi="仿宋" w:eastAsia="仿宋" w:cs="仿宋"/>
          <w:sz w:val="24"/>
          <w:szCs w:val="24"/>
          <w:lang w:eastAsia="zh-CN"/>
        </w:rPr>
      </w:pPr>
      <w:r>
        <w:rPr>
          <w:rFonts w:hint="eastAsia" w:ascii="仿宋" w:hAnsi="仿宋" w:eastAsia="仿宋" w:cs="仿宋"/>
          <w:sz w:val="24"/>
          <w:szCs w:val="24"/>
        </w:rPr>
        <w:t>联系部门：</w:t>
      </w:r>
      <w:r>
        <w:rPr>
          <w:rFonts w:hint="eastAsia" w:ascii="仿宋" w:hAnsi="仿宋" w:eastAsia="仿宋" w:cs="仿宋"/>
          <w:sz w:val="24"/>
          <w:szCs w:val="24"/>
          <w:lang w:eastAsia="zh-CN"/>
        </w:rPr>
        <w:t>江苏庆洲工程咨询有限公司</w:t>
      </w:r>
      <w:r>
        <w:rPr>
          <w:rFonts w:hint="eastAsia" w:ascii="仿宋" w:hAnsi="仿宋" w:eastAsia="仿宋" w:cs="仿宋"/>
          <w:sz w:val="24"/>
          <w:szCs w:val="24"/>
        </w:rPr>
        <w:t>或</w:t>
      </w:r>
      <w:r>
        <w:rPr>
          <w:rFonts w:hint="eastAsia" w:ascii="仿宋" w:hAnsi="仿宋" w:eastAsia="仿宋" w:cs="仿宋"/>
          <w:sz w:val="24"/>
          <w:szCs w:val="24"/>
          <w:lang w:eastAsia="zh-CN"/>
        </w:rPr>
        <w:t>江苏省人民医院宿迁医院、宿迁市楚润数据集团有限公司</w:t>
      </w:r>
    </w:p>
    <w:p w14:paraId="76997D17">
      <w:pPr>
        <w:pageBreakBefore w:val="0"/>
        <w:spacing w:line="560" w:lineRule="exact"/>
        <w:ind w:firstLine="480"/>
        <w:rPr>
          <w:rFonts w:hint="eastAsia" w:ascii="仿宋" w:hAnsi="仿宋" w:eastAsia="仿宋" w:cs="仿宋"/>
          <w:color w:val="0000FF"/>
          <w:sz w:val="24"/>
          <w:szCs w:val="24"/>
        </w:rPr>
      </w:pPr>
      <w:r>
        <w:rPr>
          <w:rFonts w:hint="eastAsia" w:ascii="仿宋" w:hAnsi="仿宋" w:eastAsia="仿宋" w:cs="仿宋"/>
          <w:sz w:val="24"/>
          <w:szCs w:val="24"/>
        </w:rPr>
        <w:t>联系电话：</w:t>
      </w:r>
      <w:r>
        <w:rPr>
          <w:rFonts w:hint="eastAsia" w:ascii="仿宋" w:hAnsi="仿宋" w:eastAsia="仿宋" w:cs="仿宋"/>
          <w:sz w:val="24"/>
          <w:szCs w:val="24"/>
          <w:lang w:eastAsia="zh-CN"/>
        </w:rPr>
        <w:t>18360231010</w:t>
      </w:r>
      <w:r>
        <w:rPr>
          <w:rFonts w:hint="eastAsia" w:ascii="仿宋" w:hAnsi="仿宋" w:eastAsia="仿宋" w:cs="仿宋"/>
          <w:sz w:val="24"/>
          <w:szCs w:val="24"/>
        </w:rPr>
        <w:t>、</w:t>
      </w:r>
      <w:r>
        <w:rPr>
          <w:rFonts w:hint="eastAsia" w:ascii="仿宋" w:hAnsi="仿宋" w:eastAsia="仿宋" w:cs="仿宋"/>
          <w:sz w:val="24"/>
          <w:szCs w:val="24"/>
          <w:lang w:eastAsia="zh-CN"/>
        </w:rPr>
        <w:t xml:space="preserve">0527-80528232、13641536560  </w:t>
      </w:r>
      <w:r>
        <w:rPr>
          <w:rFonts w:hint="eastAsia" w:ascii="仿宋" w:hAnsi="仿宋" w:eastAsia="仿宋" w:cs="仿宋"/>
          <w:color w:val="0000FF"/>
          <w:sz w:val="24"/>
          <w:szCs w:val="24"/>
          <w:lang w:val="en-US" w:eastAsia="zh-CN"/>
        </w:rPr>
        <w:t xml:space="preserve"> </w:t>
      </w:r>
      <w:r>
        <w:rPr>
          <w:rFonts w:hint="eastAsia" w:ascii="仿宋" w:hAnsi="仿宋" w:eastAsia="仿宋" w:cs="仿宋"/>
          <w:color w:val="0000FF"/>
          <w:sz w:val="24"/>
          <w:szCs w:val="24"/>
        </w:rPr>
        <w:t>　</w:t>
      </w:r>
    </w:p>
    <w:p w14:paraId="7F19A1A6">
      <w:pPr>
        <w:pageBreakBefore w:val="0"/>
        <w:spacing w:line="500" w:lineRule="exact"/>
        <w:ind w:firstLine="480"/>
        <w:rPr>
          <w:rFonts w:hint="eastAsia" w:ascii="仿宋" w:hAnsi="仿宋" w:eastAsia="仿宋" w:cs="仿宋"/>
          <w:color w:val="0000FF"/>
          <w:sz w:val="24"/>
          <w:szCs w:val="24"/>
          <w:lang w:val="en-US" w:eastAsia="zh-CN"/>
        </w:rPr>
      </w:pPr>
      <w:r>
        <w:rPr>
          <w:rFonts w:hint="eastAsia" w:ascii="仿宋" w:hAnsi="仿宋" w:eastAsia="仿宋" w:cs="仿宋"/>
          <w:sz w:val="24"/>
          <w:szCs w:val="24"/>
        </w:rPr>
        <w:t>通讯地址：</w:t>
      </w:r>
      <w:r>
        <w:rPr>
          <w:rFonts w:hint="eastAsia" w:ascii="仿宋" w:hAnsi="仿宋" w:eastAsia="仿宋" w:cs="仿宋"/>
          <w:color w:val="auto"/>
          <w:sz w:val="24"/>
          <w:szCs w:val="24"/>
          <w:highlight w:val="none"/>
          <w:lang w:eastAsia="zh-CN"/>
        </w:rPr>
        <w:t>宿迁市宿城区洞庭湖路87号203室</w:t>
      </w:r>
      <w:r>
        <w:rPr>
          <w:rFonts w:hint="eastAsia" w:ascii="仿宋" w:hAnsi="仿宋" w:eastAsia="仿宋" w:cs="仿宋"/>
          <w:sz w:val="24"/>
          <w:szCs w:val="24"/>
        </w:rPr>
        <w:t>、</w:t>
      </w:r>
      <w:r>
        <w:rPr>
          <w:rFonts w:hint="eastAsia" w:ascii="仿宋" w:hAnsi="仿宋" w:eastAsia="仿宋" w:cs="仿宋"/>
          <w:sz w:val="24"/>
          <w:szCs w:val="24"/>
          <w:lang w:eastAsia="zh-CN"/>
        </w:rPr>
        <w:t>宿迁市宿城区宿支路120号、 宿迁市宿城区发展大道2496号</w:t>
      </w:r>
    </w:p>
    <w:p w14:paraId="21A392A1">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29.5 以下情形的质疑不予受理</w:t>
      </w:r>
    </w:p>
    <w:p w14:paraId="5911B8FC">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29.5.1 内容不符合《政府采购质疑和投诉办法》第十二条规定的质疑。</w:t>
      </w:r>
    </w:p>
    <w:p w14:paraId="48D9EDF6">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29.5.2 超出政府采购法定期限的质疑。</w:t>
      </w:r>
    </w:p>
    <w:p w14:paraId="1319D17E">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29.5.3 以传真、电子邮件等方式递交的非原件形式的质疑。</w:t>
      </w:r>
    </w:p>
    <w:p w14:paraId="00A634C5">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29.5.4 未参加投标活动的投标人或在投标活动中自身权益未受到损害的投标人所提出的质疑。</w:t>
      </w:r>
    </w:p>
    <w:p w14:paraId="29F9B0E2">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29.5.5投标人组成联合体参加投标，联合体中任何一方或多方未按要求签字、盖章、加盖公章的质疑。</w:t>
      </w:r>
    </w:p>
    <w:p w14:paraId="40EA305C">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782A64ED">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29.7  质疑供应商对采购人、采购代理机构的答复不满意，或者采购人、采购代理机构未在规定时间内作出答复的，可以在答复期满后15个工作日内向同级财政部门提起投诉。</w:t>
      </w:r>
    </w:p>
    <w:p w14:paraId="1D4CA780">
      <w:pPr>
        <w:pStyle w:val="187"/>
        <w:pageBreakBefore w:val="0"/>
        <w:spacing w:before="0" w:after="0" w:line="560" w:lineRule="exact"/>
        <w:ind w:firstLine="600"/>
        <w:rPr>
          <w:rFonts w:hint="eastAsia" w:ascii="仿宋" w:hAnsi="仿宋" w:eastAsia="仿宋" w:cs="仿宋"/>
          <w:b w:val="0"/>
          <w:sz w:val="30"/>
          <w:szCs w:val="30"/>
        </w:rPr>
      </w:pPr>
      <w:r>
        <w:rPr>
          <w:rFonts w:hint="eastAsia" w:ascii="仿宋" w:hAnsi="仿宋" w:eastAsia="仿宋" w:cs="仿宋"/>
          <w:b w:val="0"/>
          <w:sz w:val="30"/>
          <w:szCs w:val="30"/>
        </w:rPr>
        <w:t>30、中标通知书</w:t>
      </w:r>
    </w:p>
    <w:p w14:paraId="14E59DED">
      <w:pPr>
        <w:pageBreakBefore w:val="0"/>
        <w:spacing w:line="560" w:lineRule="exact"/>
        <w:ind w:firstLine="480"/>
        <w:rPr>
          <w:rFonts w:hint="eastAsia" w:ascii="仿宋" w:hAnsi="仿宋" w:eastAsia="仿宋" w:cs="仿宋"/>
          <w:sz w:val="24"/>
          <w:szCs w:val="24"/>
        </w:rPr>
      </w:pPr>
      <w:bookmarkStart w:id="177" w:name="_Toc513029236"/>
      <w:bookmarkStart w:id="178" w:name="_Toc20823308"/>
      <w:bookmarkStart w:id="179" w:name="_Toc120614220"/>
      <w:bookmarkStart w:id="180" w:name="_Toc16938552"/>
      <w:r>
        <w:rPr>
          <w:rFonts w:hint="eastAsia" w:ascii="仿宋" w:hAnsi="仿宋" w:eastAsia="仿宋" w:cs="仿宋"/>
          <w:sz w:val="24"/>
          <w:szCs w:val="24"/>
        </w:rPr>
        <w:t>30.l</w:t>
      </w:r>
      <w:r>
        <w:rPr>
          <w:rFonts w:hint="eastAsia" w:ascii="仿宋" w:hAnsi="仿宋" w:eastAsia="仿宋" w:cs="仿宋"/>
          <w:b/>
          <w:sz w:val="24"/>
          <w:szCs w:val="24"/>
        </w:rPr>
        <w:t xml:space="preserve"> </w:t>
      </w:r>
      <w:r>
        <w:rPr>
          <w:rFonts w:hint="eastAsia" w:ascii="仿宋" w:hAnsi="仿宋" w:eastAsia="仿宋" w:cs="仿宋"/>
          <w:sz w:val="24"/>
          <w:szCs w:val="24"/>
        </w:rPr>
        <w:t>中标结果确定后，代理机构将向中标人发出中标通知书。请中标人使用CA数字证书登录“苏采云系统”及时下载中标通知书。中标供应商可自行下载打印《中标通知书》，《中标通知书》将作为授予合同资格的唯一合法依据。</w:t>
      </w:r>
    </w:p>
    <w:p w14:paraId="3AD63C6A">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30.2中标通知书将是合同的一个组成部分。对采购人和中标人均具有法律效力。中标通知书发出后，采购人改变中标结果的，或者中标人放弃中标项目的，应当依法承担法律责任。</w:t>
      </w:r>
    </w:p>
    <w:p w14:paraId="474E6117">
      <w:pPr>
        <w:pStyle w:val="184"/>
        <w:pageBreakBefore w:val="0"/>
        <w:spacing w:before="0" w:after="0" w:line="560" w:lineRule="exact"/>
        <w:rPr>
          <w:rFonts w:hint="eastAsia" w:ascii="仿宋" w:hAnsi="仿宋" w:eastAsia="仿宋" w:cs="仿宋"/>
        </w:rPr>
      </w:pPr>
      <w:r>
        <w:rPr>
          <w:rFonts w:hint="eastAsia" w:ascii="仿宋" w:hAnsi="仿宋" w:eastAsia="仿宋" w:cs="仿宋"/>
        </w:rPr>
        <w:t>七、授予合同</w:t>
      </w:r>
      <w:bookmarkEnd w:id="177"/>
      <w:bookmarkEnd w:id="178"/>
      <w:bookmarkEnd w:id="179"/>
      <w:bookmarkEnd w:id="180"/>
    </w:p>
    <w:p w14:paraId="6DAD67D9">
      <w:pPr>
        <w:pStyle w:val="187"/>
        <w:pageBreakBefore w:val="0"/>
        <w:spacing w:before="0" w:after="0" w:line="560" w:lineRule="exact"/>
        <w:ind w:firstLine="600"/>
        <w:rPr>
          <w:rFonts w:hint="eastAsia" w:ascii="仿宋" w:hAnsi="仿宋" w:eastAsia="仿宋" w:cs="仿宋"/>
          <w:b w:val="0"/>
          <w:sz w:val="30"/>
          <w:szCs w:val="30"/>
        </w:rPr>
      </w:pPr>
      <w:bookmarkStart w:id="181" w:name="_Toc513029237"/>
      <w:bookmarkStart w:id="182" w:name="_Toc20823309"/>
      <w:bookmarkStart w:id="183" w:name="_Toc16938553"/>
      <w:r>
        <w:rPr>
          <w:rFonts w:hint="eastAsia" w:ascii="仿宋" w:hAnsi="仿宋" w:eastAsia="仿宋" w:cs="仿宋"/>
          <w:b w:val="0"/>
          <w:sz w:val="30"/>
          <w:szCs w:val="30"/>
        </w:rPr>
        <w:t>31. 签订合同</w:t>
      </w:r>
    </w:p>
    <w:p w14:paraId="6A1B9D45">
      <w:pPr>
        <w:pageBreakBefore w:val="0"/>
        <w:spacing w:line="560" w:lineRule="exact"/>
        <w:ind w:firstLine="480"/>
        <w:rPr>
          <w:rFonts w:hint="eastAsia" w:ascii="仿宋" w:hAnsi="仿宋" w:eastAsia="仿宋" w:cs="仿宋"/>
          <w:bCs/>
          <w:sz w:val="24"/>
          <w:lang w:val="en-US" w:eastAsia="zh-CN"/>
        </w:rPr>
      </w:pPr>
      <w:r>
        <w:rPr>
          <w:rFonts w:hint="eastAsia" w:ascii="仿宋" w:hAnsi="仿宋" w:eastAsia="仿宋" w:cs="仿宋"/>
          <w:bCs/>
          <w:sz w:val="24"/>
          <w:szCs w:val="24"/>
        </w:rPr>
        <w:t>31</w:t>
      </w:r>
      <w:r>
        <w:rPr>
          <w:rFonts w:hint="eastAsia" w:ascii="仿宋" w:hAnsi="仿宋" w:eastAsia="仿宋" w:cs="仿宋"/>
          <w:sz w:val="24"/>
          <w:szCs w:val="24"/>
        </w:rPr>
        <w:t>.l中标人应当在中标通知书发出之日起15日内，按照招标文件确定的事项与采购人签订政府采购合同。</w:t>
      </w:r>
      <w:r>
        <w:rPr>
          <w:rFonts w:hint="eastAsia" w:ascii="仿宋" w:hAnsi="仿宋" w:eastAsia="仿宋" w:cs="仿宋"/>
          <w:bCs/>
          <w:sz w:val="24"/>
          <w:lang w:val="zh-CN"/>
        </w:rPr>
        <w:t>并在签订之日起2个工作日内将政府采购合同在指定的媒体上公告，但政府采购合同中涉及国家秘密、商业秘密的内容除外。</w:t>
      </w:r>
    </w:p>
    <w:p w14:paraId="188BF3C5">
      <w:pPr>
        <w:pageBreakBefore w:val="0"/>
        <w:spacing w:line="560" w:lineRule="exact"/>
        <w:ind w:firstLine="480"/>
        <w:rPr>
          <w:rFonts w:hint="eastAsia" w:ascii="仿宋" w:hAnsi="仿宋" w:eastAsia="仿宋" w:cs="仿宋"/>
          <w:sz w:val="24"/>
          <w:szCs w:val="24"/>
        </w:rPr>
      </w:pPr>
      <w:r>
        <w:rPr>
          <w:rFonts w:hint="eastAsia" w:ascii="仿宋" w:hAnsi="仿宋" w:eastAsia="仿宋" w:cs="仿宋"/>
          <w:sz w:val="24"/>
          <w:szCs w:val="24"/>
        </w:rPr>
        <w:t>31.2</w:t>
      </w:r>
      <w:r>
        <w:rPr>
          <w:rFonts w:hint="eastAsia" w:ascii="仿宋" w:hAnsi="仿宋" w:eastAsia="仿宋" w:cs="仿宋"/>
          <w:b/>
          <w:sz w:val="24"/>
          <w:szCs w:val="24"/>
        </w:rPr>
        <w:t xml:space="preserve"> </w:t>
      </w:r>
      <w:r>
        <w:rPr>
          <w:rFonts w:hint="eastAsia" w:ascii="仿宋" w:hAnsi="仿宋" w:eastAsia="仿宋" w:cs="仿宋"/>
          <w:sz w:val="24"/>
          <w:szCs w:val="24"/>
        </w:rPr>
        <w:t>招标文件、中标人的投标文件及招标过程中有关澄清、承诺文件均应作为合同附件。</w:t>
      </w:r>
    </w:p>
    <w:p w14:paraId="41FCF1E3">
      <w:pPr>
        <w:pageBreakBefore w:val="0"/>
        <w:spacing w:line="56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31.</w:t>
      </w: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rPr>
        <w:t>本项目的非主体、非关键性工作是否允许分包按以下</w:t>
      </w:r>
      <w:r>
        <w:rPr>
          <w:rFonts w:hint="eastAsia" w:ascii="仿宋" w:hAnsi="仿宋" w:eastAsia="仿宋" w:cs="仿宋"/>
          <w:color w:val="000000"/>
          <w:sz w:val="24"/>
          <w:szCs w:val="24"/>
          <w:u w:val="single"/>
        </w:rPr>
        <w:t>第</w:t>
      </w:r>
      <w:r>
        <w:rPr>
          <w:rFonts w:hint="eastAsia" w:ascii="仿宋" w:hAnsi="仿宋" w:eastAsia="仿宋" w:cs="仿宋"/>
          <w:color w:val="000000"/>
          <w:sz w:val="24"/>
          <w:szCs w:val="24"/>
          <w:u w:val="single"/>
          <w:lang w:val="en-US" w:eastAsia="zh-CN"/>
        </w:rPr>
        <w:t>2</w:t>
      </w:r>
      <w:r>
        <w:rPr>
          <w:rFonts w:hint="eastAsia" w:ascii="仿宋" w:hAnsi="仿宋" w:eastAsia="仿宋" w:cs="仿宋"/>
          <w:color w:val="000000"/>
          <w:sz w:val="24"/>
          <w:szCs w:val="24"/>
          <w:u w:val="single"/>
        </w:rPr>
        <w:t>种</w:t>
      </w:r>
      <w:r>
        <w:rPr>
          <w:rFonts w:hint="eastAsia" w:ascii="仿宋" w:hAnsi="仿宋" w:eastAsia="仿宋" w:cs="仿宋"/>
          <w:color w:val="000000"/>
          <w:sz w:val="24"/>
          <w:szCs w:val="24"/>
        </w:rPr>
        <w:t>方式确定：</w:t>
      </w:r>
    </w:p>
    <w:p w14:paraId="6E408809">
      <w:pPr>
        <w:pageBreakBefore w:val="0"/>
        <w:numPr>
          <w:ilvl w:val="0"/>
          <w:numId w:val="4"/>
        </w:numPr>
        <w:spacing w:line="560" w:lineRule="exact"/>
        <w:ind w:firstLine="480"/>
        <w:rPr>
          <w:rFonts w:hint="eastAsia" w:ascii="仿宋" w:hAnsi="仿宋" w:eastAsia="仿宋" w:cs="仿宋"/>
          <w:color w:val="000000"/>
          <w:sz w:val="24"/>
          <w:szCs w:val="24"/>
          <w:u w:val="single"/>
        </w:rPr>
      </w:pPr>
      <w:r>
        <w:rPr>
          <w:rFonts w:hint="eastAsia" w:ascii="仿宋" w:hAnsi="仿宋" w:eastAsia="仿宋" w:cs="仿宋"/>
          <w:color w:val="000000"/>
          <w:sz w:val="24"/>
          <w:szCs w:val="24"/>
        </w:rPr>
        <w:t>允许分包，允许大中型企业向一家或者多家小微企业分包，分包具体内容、金额或比例：</w:t>
      </w:r>
      <w:r>
        <w:rPr>
          <w:rFonts w:hint="eastAsia" w:ascii="仿宋" w:hAnsi="仿宋" w:eastAsia="仿宋" w:cs="仿宋"/>
          <w:color w:val="000000"/>
          <w:sz w:val="24"/>
          <w:szCs w:val="24"/>
          <w:u w:val="single"/>
          <w:lang w:val="en-US" w:eastAsia="zh-CN"/>
        </w:rPr>
        <w:t>/</w:t>
      </w:r>
    </w:p>
    <w:p w14:paraId="2CEA6C21">
      <w:pPr>
        <w:pageBreakBefore w:val="0"/>
        <w:spacing w:line="56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2.不允许分包。未经采购人同意，中标人也不得采用分包形式履行合同,否则采购人有权终止合同。转包或分包造成采购人损失的，中标人应承担相应赔偿责任。</w:t>
      </w:r>
    </w:p>
    <w:p w14:paraId="216EB9B9">
      <w:pPr>
        <w:pageBreakBefore w:val="0"/>
        <w:spacing w:line="56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31.4履约保证金</w:t>
      </w:r>
    </w:p>
    <w:p w14:paraId="0A0A0372">
      <w:pPr>
        <w:pageBreakBefore w:val="0"/>
        <w:spacing w:line="560" w:lineRule="exact"/>
        <w:ind w:firstLine="480"/>
        <w:rPr>
          <w:rFonts w:hint="eastAsia" w:ascii="仿宋" w:hAnsi="仿宋" w:eastAsia="仿宋" w:cs="仿宋"/>
          <w:bCs/>
          <w:color w:val="000000"/>
          <w:sz w:val="24"/>
          <w:lang w:val="zh-CN"/>
        </w:rPr>
      </w:pPr>
      <w:r>
        <w:rPr>
          <w:rFonts w:hint="eastAsia" w:ascii="仿宋" w:hAnsi="仿宋" w:eastAsia="仿宋" w:cs="仿宋"/>
          <w:bCs/>
          <w:color w:val="000000"/>
          <w:sz w:val="24"/>
          <w:lang w:val="zh-CN"/>
        </w:rPr>
        <w:t>按照以下第</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2</w:t>
      </w:r>
      <w:r>
        <w:rPr>
          <w:rFonts w:hint="eastAsia" w:ascii="仿宋" w:hAnsi="仿宋" w:eastAsia="仿宋" w:cs="仿宋"/>
          <w:color w:val="000000"/>
          <w:sz w:val="24"/>
          <w:szCs w:val="24"/>
          <w:u w:val="single"/>
        </w:rPr>
        <w:t>）</w:t>
      </w:r>
      <w:r>
        <w:rPr>
          <w:rFonts w:hint="eastAsia" w:ascii="仿宋" w:hAnsi="仿宋" w:eastAsia="仿宋" w:cs="仿宋"/>
          <w:bCs/>
          <w:color w:val="000000"/>
          <w:sz w:val="24"/>
          <w:lang w:val="zh-CN"/>
        </w:rPr>
        <w:t>方式确定履约保证收取方式。</w:t>
      </w:r>
    </w:p>
    <w:p w14:paraId="110B69BE">
      <w:pPr>
        <w:pageBreakBefore w:val="0"/>
        <w:spacing w:line="560" w:lineRule="exact"/>
        <w:ind w:firstLine="480"/>
        <w:rPr>
          <w:rFonts w:hint="eastAsia" w:ascii="仿宋" w:hAnsi="仿宋" w:eastAsia="仿宋" w:cs="仿宋"/>
          <w:bCs/>
          <w:color w:val="000000"/>
          <w:sz w:val="24"/>
          <w:lang w:val="zh-CN"/>
        </w:rPr>
      </w:pPr>
      <w:r>
        <w:rPr>
          <w:rFonts w:hint="eastAsia" w:ascii="仿宋" w:hAnsi="仿宋" w:eastAsia="仿宋" w:cs="仿宋"/>
          <w:bCs/>
          <w:color w:val="000000"/>
          <w:sz w:val="24"/>
          <w:lang w:val="zh-CN"/>
        </w:rPr>
        <w:t>（</w:t>
      </w:r>
      <w:r>
        <w:rPr>
          <w:rFonts w:hint="eastAsia" w:ascii="仿宋" w:hAnsi="仿宋" w:eastAsia="仿宋" w:cs="仿宋"/>
          <w:bCs/>
          <w:color w:val="000000"/>
          <w:sz w:val="24"/>
          <w:lang w:val="en-US" w:eastAsia="zh-CN"/>
        </w:rPr>
        <w:t>1</w:t>
      </w:r>
      <w:r>
        <w:rPr>
          <w:rFonts w:hint="eastAsia" w:ascii="仿宋" w:hAnsi="仿宋" w:eastAsia="仿宋" w:cs="仿宋"/>
          <w:bCs/>
          <w:color w:val="000000"/>
          <w:sz w:val="24"/>
          <w:lang w:val="zh-CN"/>
        </w:rPr>
        <w:t>）不收取履约保证金。</w:t>
      </w:r>
    </w:p>
    <w:p w14:paraId="5BCE9F81">
      <w:pPr>
        <w:pageBreakBefore w:val="0"/>
        <w:spacing w:line="560" w:lineRule="exact"/>
        <w:ind w:firstLine="480"/>
        <w:rPr>
          <w:rFonts w:hint="eastAsia" w:ascii="仿宋" w:hAnsi="仿宋" w:eastAsia="仿宋" w:cs="仿宋"/>
          <w:bCs/>
          <w:color w:val="000000"/>
          <w:sz w:val="24"/>
          <w:lang w:val="zh-CN"/>
        </w:rPr>
      </w:pPr>
      <w:r>
        <w:rPr>
          <w:rFonts w:hint="eastAsia" w:ascii="仿宋" w:hAnsi="仿宋" w:eastAsia="仿宋" w:cs="仿宋"/>
          <w:bCs/>
          <w:color w:val="000000"/>
          <w:sz w:val="24"/>
          <w:lang w:val="zh-CN"/>
        </w:rPr>
        <w:t>（2）履约保证金应在采购合同签订前提交，履约保证金的金额按采购合同总价的</w:t>
      </w:r>
      <w:r>
        <w:rPr>
          <w:rFonts w:hint="eastAsia" w:ascii="仿宋" w:hAnsi="仿宋" w:eastAsia="仿宋" w:cs="仿宋"/>
          <w:bCs/>
          <w:color w:val="000000"/>
          <w:sz w:val="24"/>
          <w:u w:val="single"/>
          <w:lang w:val="en-US" w:eastAsia="zh-CN"/>
        </w:rPr>
        <w:t>5</w:t>
      </w:r>
      <w:r>
        <w:rPr>
          <w:rFonts w:hint="eastAsia" w:ascii="仿宋" w:hAnsi="仿宋" w:eastAsia="仿宋" w:cs="仿宋"/>
          <w:bCs/>
          <w:color w:val="000000"/>
          <w:sz w:val="24"/>
          <w:lang w:val="zh-CN"/>
        </w:rPr>
        <w:t>%计取（如使用江苏政府采购电子履约保函（保险）代替缴纳履约保证金的，按采购合同总价的</w:t>
      </w:r>
      <w:r>
        <w:rPr>
          <w:rFonts w:hint="eastAsia" w:ascii="仿宋" w:hAnsi="仿宋" w:eastAsia="仿宋" w:cs="仿宋"/>
          <w:bCs/>
          <w:color w:val="000000"/>
          <w:sz w:val="24"/>
          <w:u w:val="single"/>
          <w:lang w:val="en-US" w:eastAsia="zh-CN"/>
        </w:rPr>
        <w:t>3</w:t>
      </w:r>
      <w:r>
        <w:rPr>
          <w:rFonts w:hint="eastAsia" w:ascii="仿宋" w:hAnsi="仿宋" w:eastAsia="仿宋" w:cs="仿宋"/>
          <w:bCs/>
          <w:color w:val="000000"/>
          <w:sz w:val="24"/>
          <w:lang w:val="zh-CN"/>
        </w:rPr>
        <w:t>%计取）。</w:t>
      </w:r>
    </w:p>
    <w:p w14:paraId="07801D06">
      <w:pPr>
        <w:pageBreakBefore w:val="0"/>
        <w:spacing w:line="560" w:lineRule="exact"/>
        <w:ind w:firstLine="480"/>
        <w:rPr>
          <w:rFonts w:hint="eastAsia" w:ascii="仿宋" w:hAnsi="仿宋" w:eastAsia="仿宋" w:cs="仿宋"/>
          <w:bCs/>
          <w:color w:val="000000"/>
          <w:sz w:val="24"/>
          <w:lang w:val="zh-CN" w:eastAsia="zh-CN"/>
        </w:rPr>
      </w:pPr>
      <w:r>
        <w:rPr>
          <w:rFonts w:hint="eastAsia" w:ascii="仿宋" w:hAnsi="仿宋" w:eastAsia="仿宋" w:cs="仿宋"/>
          <w:bCs/>
          <w:color w:val="000000"/>
          <w:sz w:val="24"/>
          <w:lang w:val="zh-CN"/>
        </w:rPr>
        <w:t>除银行电汇、网上银行、数字人民币外，投标人还可选用银行保函、担保公司的保证担保或保险公司的保证保险等多种形式向采购人缴纳。</w:t>
      </w:r>
    </w:p>
    <w:p w14:paraId="0B59B854">
      <w:pPr>
        <w:pageBreakBefore w:val="0"/>
        <w:spacing w:line="560" w:lineRule="exact"/>
        <w:ind w:firstLine="480"/>
        <w:rPr>
          <w:rFonts w:hint="eastAsia" w:ascii="仿宋" w:hAnsi="仿宋" w:eastAsia="仿宋" w:cs="仿宋"/>
          <w:bCs/>
          <w:sz w:val="24"/>
          <w:lang w:val="zh-CN"/>
        </w:rPr>
      </w:pPr>
      <w:r>
        <w:rPr>
          <w:rFonts w:hint="eastAsia" w:ascii="仿宋" w:hAnsi="仿宋" w:eastAsia="仿宋" w:cs="仿宋"/>
          <w:bCs/>
          <w:sz w:val="24"/>
          <w:lang w:val="zh-CN"/>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72AEB6F1">
      <w:pPr>
        <w:pageBreakBefore w:val="0"/>
        <w:spacing w:line="560" w:lineRule="exact"/>
        <w:ind w:firstLine="480"/>
        <w:rPr>
          <w:rFonts w:hint="eastAsia" w:ascii="仿宋" w:hAnsi="仿宋" w:eastAsia="仿宋" w:cs="仿宋"/>
          <w:bCs/>
          <w:sz w:val="24"/>
          <w:lang w:val="zh-CN"/>
        </w:rPr>
      </w:pPr>
      <w:r>
        <w:rPr>
          <w:rFonts w:hint="eastAsia" w:ascii="仿宋" w:hAnsi="仿宋" w:eastAsia="仿宋" w:cs="仿宋"/>
          <w:bCs/>
          <w:sz w:val="24"/>
          <w:lang w:val="zh-CN"/>
        </w:rPr>
        <w:t>履约保证金退还的条件：按以下方式实行：</w:t>
      </w:r>
    </w:p>
    <w:p w14:paraId="7BABEC03">
      <w:pPr>
        <w:pageBreakBefore w:val="0"/>
        <w:spacing w:line="560" w:lineRule="exact"/>
        <w:ind w:firstLine="480"/>
        <w:rPr>
          <w:rFonts w:hint="eastAsia" w:ascii="仿宋" w:hAnsi="仿宋" w:eastAsia="仿宋" w:cs="仿宋"/>
          <w:bCs/>
          <w:sz w:val="24"/>
          <w:lang w:val="zh-CN"/>
        </w:rPr>
      </w:pPr>
      <w:r>
        <w:rPr>
          <w:rFonts w:hint="eastAsia" w:ascii="仿宋" w:hAnsi="仿宋" w:eastAsia="仿宋" w:cs="仿宋"/>
          <w:bCs/>
          <w:sz w:val="24"/>
          <w:lang w:val="zh-CN"/>
        </w:rPr>
        <w:t>货物类项目，项目验收合格，出具验收报告及履约保证金收据申请退付；</w:t>
      </w:r>
    </w:p>
    <w:p w14:paraId="4707884F">
      <w:pPr>
        <w:pageBreakBefore w:val="0"/>
        <w:spacing w:line="560" w:lineRule="exact"/>
        <w:ind w:firstLine="480"/>
        <w:rPr>
          <w:rFonts w:hint="eastAsia" w:ascii="仿宋" w:hAnsi="仿宋" w:eastAsia="仿宋" w:cs="仿宋"/>
          <w:bCs/>
          <w:sz w:val="24"/>
          <w:lang w:val="zh-CN"/>
        </w:rPr>
      </w:pPr>
      <w:r>
        <w:rPr>
          <w:rFonts w:hint="eastAsia" w:ascii="仿宋" w:hAnsi="仿宋" w:eastAsia="仿宋" w:cs="仿宋"/>
          <w:bCs/>
          <w:sz w:val="24"/>
          <w:lang w:val="zh-CN"/>
        </w:rPr>
        <w:t>履约保证金退还时间：采购单位收到投标人退付申请后5个工作日内退还；</w:t>
      </w:r>
    </w:p>
    <w:p w14:paraId="1B5583E7">
      <w:pPr>
        <w:pageBreakBefore w:val="0"/>
        <w:spacing w:line="560" w:lineRule="exact"/>
        <w:ind w:firstLine="480"/>
        <w:rPr>
          <w:rFonts w:hint="eastAsia" w:ascii="仿宋" w:hAnsi="仿宋" w:eastAsia="仿宋" w:cs="仿宋"/>
          <w:bCs/>
          <w:sz w:val="24"/>
          <w:lang w:val="zh-CN"/>
        </w:rPr>
      </w:pPr>
      <w:r>
        <w:rPr>
          <w:rFonts w:hint="eastAsia" w:ascii="仿宋" w:hAnsi="仿宋" w:eastAsia="仿宋" w:cs="仿宋"/>
          <w:bCs/>
          <w:sz w:val="24"/>
          <w:lang w:val="zh-CN"/>
        </w:rPr>
        <w:t>履约保证金不予退还情形：除不可抗力外，投标人不履行与采购人订立的采购合同的，履约保证金不予退还，给采购人造成的损失超过履约保证金数额的，还应当对超过部分予以赔偿；</w:t>
      </w:r>
    </w:p>
    <w:p w14:paraId="45FF98D0">
      <w:pPr>
        <w:pageBreakBefore w:val="0"/>
        <w:spacing w:line="560" w:lineRule="exact"/>
        <w:ind w:firstLine="480"/>
        <w:rPr>
          <w:rFonts w:hint="eastAsia" w:ascii="仿宋" w:hAnsi="仿宋" w:eastAsia="仿宋" w:cs="仿宋"/>
          <w:bCs/>
          <w:sz w:val="24"/>
          <w:lang w:val="zh-CN"/>
        </w:rPr>
      </w:pPr>
      <w:r>
        <w:rPr>
          <w:rFonts w:hint="eastAsia" w:ascii="仿宋" w:hAnsi="仿宋" w:eastAsia="仿宋" w:cs="仿宋"/>
          <w:bCs/>
          <w:sz w:val="24"/>
          <w:lang w:val="zh-CN"/>
        </w:rPr>
        <w:t>逾期退还履约保证金的违约责任：除应当退还履约保证金外，还应当按中国人民银行同期贷款基准利率上浮 20％后的利率支付超期资金占用费，但因投标人自身原因导致无法及时退还的除外。</w:t>
      </w:r>
    </w:p>
    <w:p w14:paraId="1A6043E4">
      <w:pPr>
        <w:pageBreakBefore w:val="0"/>
        <w:spacing w:line="560" w:lineRule="exact"/>
        <w:ind w:firstLine="480"/>
        <w:rPr>
          <w:rFonts w:hint="eastAsia" w:ascii="仿宋" w:hAnsi="仿宋" w:eastAsia="仿宋" w:cs="仿宋"/>
          <w:bCs/>
          <w:sz w:val="24"/>
        </w:rPr>
      </w:pPr>
      <w:r>
        <w:rPr>
          <w:rFonts w:hint="eastAsia" w:ascii="仿宋" w:hAnsi="仿宋" w:eastAsia="仿宋" w:cs="仿宋"/>
          <w:bCs/>
          <w:sz w:val="24"/>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63FAA438">
      <w:pPr>
        <w:keepNext/>
        <w:keepLines/>
        <w:pageBreakBefore w:val="0"/>
        <w:ind w:firstLine="600"/>
        <w:outlineLvl w:val="3"/>
        <w:rPr>
          <w:rFonts w:hint="eastAsia" w:ascii="仿宋" w:hAnsi="仿宋" w:eastAsia="仿宋" w:cs="仿宋"/>
          <w:bCs/>
          <w:color w:val="000000"/>
          <w:sz w:val="30"/>
          <w:szCs w:val="30"/>
        </w:rPr>
      </w:pPr>
      <w:r>
        <w:rPr>
          <w:rFonts w:hint="eastAsia" w:ascii="仿宋" w:hAnsi="仿宋" w:eastAsia="仿宋" w:cs="仿宋"/>
          <w:bCs/>
          <w:color w:val="000000"/>
          <w:sz w:val="30"/>
          <w:szCs w:val="30"/>
        </w:rPr>
        <w:t>32、货物（包含与货物相关的服务）的追加</w:t>
      </w:r>
    </w:p>
    <w:p w14:paraId="1EF656EA">
      <w:pPr>
        <w:pageBreakBefore w:val="0"/>
        <w:spacing w:line="560" w:lineRule="exact"/>
        <w:ind w:firstLine="480"/>
        <w:rPr>
          <w:rFonts w:hint="eastAsia" w:ascii="仿宋" w:hAnsi="仿宋" w:eastAsia="仿宋" w:cs="仿宋"/>
          <w:sz w:val="24"/>
          <w:szCs w:val="24"/>
        </w:rPr>
      </w:pPr>
      <w:r>
        <w:rPr>
          <w:rFonts w:hint="eastAsia" w:ascii="仿宋" w:hAnsi="仿宋" w:eastAsia="仿宋" w:cs="仿宋"/>
          <w:color w:val="000000"/>
          <w:sz w:val="24"/>
          <w:szCs w:val="24"/>
        </w:rPr>
        <w:t>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81"/>
      <w:bookmarkEnd w:id="182"/>
      <w:bookmarkEnd w:id="183"/>
    </w:p>
    <w:p w14:paraId="54CA66E8">
      <w:pPr>
        <w:pStyle w:val="187"/>
        <w:pageBreakBefore w:val="0"/>
        <w:spacing w:before="0" w:after="0" w:line="560" w:lineRule="exact"/>
        <w:ind w:firstLine="600"/>
        <w:rPr>
          <w:rFonts w:hint="eastAsia" w:ascii="仿宋" w:hAnsi="仿宋" w:eastAsia="仿宋" w:cs="仿宋"/>
          <w:b w:val="0"/>
          <w:sz w:val="30"/>
          <w:szCs w:val="30"/>
        </w:rPr>
      </w:pPr>
      <w:bookmarkStart w:id="184" w:name="_Toc513029242"/>
      <w:bookmarkStart w:id="185" w:name="_Toc20823314"/>
      <w:bookmarkStart w:id="186" w:name="_Toc16938558"/>
      <w:bookmarkStart w:id="187" w:name="_Toc479757207"/>
      <w:bookmarkStart w:id="188" w:name="_Toc120614221"/>
      <w:r>
        <w:rPr>
          <w:rFonts w:hint="eastAsia" w:ascii="仿宋" w:hAnsi="仿宋" w:eastAsia="仿宋" w:cs="仿宋"/>
          <w:b w:val="0"/>
          <w:sz w:val="30"/>
          <w:szCs w:val="30"/>
        </w:rPr>
        <w:t>33、政府采购履约资金扶持政策</w:t>
      </w:r>
    </w:p>
    <w:p w14:paraId="3046F843">
      <w:pPr>
        <w:pStyle w:val="188"/>
        <w:pageBreakBefore w:val="0"/>
        <w:spacing w:line="560" w:lineRule="exact"/>
        <w:ind w:firstLine="480"/>
        <w:rPr>
          <w:rFonts w:hint="eastAsia" w:ascii="仿宋" w:hAnsi="仿宋" w:eastAsia="仿宋" w:cs="仿宋"/>
          <w:bCs/>
          <w:sz w:val="24"/>
          <w:lang w:val="zh-CN"/>
        </w:rPr>
      </w:pPr>
      <w:r>
        <w:rPr>
          <w:rFonts w:hint="eastAsia" w:ascii="仿宋" w:hAnsi="仿宋" w:eastAsia="仿宋" w:cs="仿宋"/>
          <w:bCs/>
          <w:sz w:val="24"/>
        </w:rPr>
        <w:t>33.1</w:t>
      </w:r>
      <w:r>
        <w:rPr>
          <w:rFonts w:hint="eastAsia" w:ascii="仿宋" w:hAnsi="仿宋" w:eastAsia="仿宋" w:cs="仿宋"/>
          <w:bCs/>
          <w:sz w:val="24"/>
          <w:lang w:val="zh-CN" w:eastAsia="zh-CN"/>
        </w:rPr>
        <w:t>根据江苏省财政厅 中国人民银行南京分行《关于深入推进政府采购线上合同信用融资工作的通知》（苏财购〔2021〕82号）</w:t>
      </w:r>
      <w:r>
        <w:rPr>
          <w:rFonts w:hint="eastAsia" w:ascii="仿宋" w:hAnsi="仿宋" w:eastAsia="仿宋" w:cs="仿宋"/>
          <w:bCs/>
          <w:sz w:val="24"/>
          <w:lang w:val="zh-CN"/>
        </w:rPr>
        <w:t>，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14:paraId="26FA8E80">
      <w:pPr>
        <w:pStyle w:val="187"/>
        <w:pageBreakBefore w:val="0"/>
        <w:spacing w:before="0" w:after="0" w:line="560" w:lineRule="exact"/>
        <w:ind w:firstLine="602"/>
        <w:rPr>
          <w:rFonts w:hint="eastAsia" w:ascii="仿宋" w:hAnsi="仿宋" w:eastAsia="仿宋" w:cs="仿宋"/>
          <w:sz w:val="30"/>
          <w:szCs w:val="30"/>
        </w:rPr>
      </w:pPr>
      <w:r>
        <w:rPr>
          <w:rFonts w:hint="eastAsia" w:ascii="仿宋" w:hAnsi="仿宋" w:eastAsia="仿宋" w:cs="仿宋"/>
          <w:sz w:val="30"/>
          <w:szCs w:val="30"/>
        </w:rPr>
        <w:t>34、验收及付款</w:t>
      </w:r>
    </w:p>
    <w:p w14:paraId="68B7171B">
      <w:pPr>
        <w:pageBreakBefore w:val="0"/>
        <w:spacing w:line="560" w:lineRule="exact"/>
        <w:ind w:firstLine="480"/>
        <w:rPr>
          <w:rFonts w:hint="eastAsia" w:ascii="仿宋" w:hAnsi="仿宋" w:eastAsia="仿宋" w:cs="仿宋"/>
          <w:bCs/>
          <w:sz w:val="24"/>
          <w:highlight w:val="white"/>
        </w:rPr>
      </w:pPr>
      <w:r>
        <w:rPr>
          <w:rFonts w:hint="eastAsia" w:ascii="仿宋" w:hAnsi="仿宋" w:eastAsia="仿宋" w:cs="仿宋"/>
          <w:bCs/>
          <w:sz w:val="24"/>
          <w:highlight w:val="white"/>
        </w:rPr>
        <w:t>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473456EE">
      <w:pPr>
        <w:pageBreakBefore w:val="0"/>
        <w:spacing w:line="560" w:lineRule="exact"/>
        <w:ind w:firstLine="480"/>
        <w:rPr>
          <w:rFonts w:hint="eastAsia" w:ascii="仿宋" w:hAnsi="仿宋" w:eastAsia="仿宋" w:cs="仿宋"/>
          <w:bCs/>
          <w:sz w:val="24"/>
          <w:highlight w:val="white"/>
        </w:rPr>
      </w:pPr>
      <w:r>
        <w:rPr>
          <w:rFonts w:hint="eastAsia" w:ascii="仿宋" w:hAnsi="仿宋" w:eastAsia="仿宋" w:cs="仿宋"/>
          <w:bCs/>
          <w:sz w:val="24"/>
          <w:highlight w:val="white"/>
        </w:rPr>
        <w:t>34.2采购人可以邀请参加本项目的其他投标人或者第三方机构参与验收。参与验收的投标人或者第三方机构的意见作为验收书的参考资料一并存档。</w:t>
      </w:r>
    </w:p>
    <w:p w14:paraId="6475AA4C">
      <w:pPr>
        <w:pageBreakBefore w:val="0"/>
        <w:spacing w:line="560" w:lineRule="exact"/>
        <w:ind w:firstLine="480"/>
        <w:rPr>
          <w:rFonts w:hint="eastAsia" w:ascii="仿宋" w:hAnsi="仿宋" w:eastAsia="仿宋" w:cs="仿宋"/>
          <w:bCs/>
          <w:sz w:val="24"/>
          <w:highlight w:val="white"/>
        </w:rPr>
      </w:pPr>
      <w:r>
        <w:rPr>
          <w:rFonts w:hint="eastAsia" w:ascii="仿宋" w:hAnsi="仿宋" w:eastAsia="仿宋" w:cs="仿宋"/>
          <w:bCs/>
          <w:sz w:val="24"/>
          <w:highlight w:val="white"/>
        </w:rPr>
        <w:t>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5B24A655">
      <w:pPr>
        <w:pageBreakBefore w:val="0"/>
        <w:spacing w:line="560" w:lineRule="exact"/>
        <w:ind w:firstLine="480"/>
        <w:rPr>
          <w:rFonts w:hint="eastAsia" w:ascii="仿宋" w:hAnsi="仿宋" w:eastAsia="仿宋" w:cs="仿宋"/>
          <w:sz w:val="24"/>
        </w:rPr>
      </w:pPr>
      <w:r>
        <w:rPr>
          <w:rFonts w:hint="eastAsia" w:ascii="仿宋" w:hAnsi="仿宋" w:eastAsia="仿宋" w:cs="仿宋"/>
          <w:bCs/>
          <w:sz w:val="24"/>
          <w:highlight w:val="white"/>
        </w:rPr>
        <w:t>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4680227F">
      <w:pPr>
        <w:pageBreakBefore w:val="0"/>
        <w:spacing w:line="560" w:lineRule="exact"/>
        <w:ind w:firstLine="482"/>
        <w:rPr>
          <w:rFonts w:hint="eastAsia" w:ascii="仿宋" w:hAnsi="仿宋" w:eastAsia="仿宋" w:cs="仿宋"/>
          <w:b/>
          <w:sz w:val="24"/>
        </w:rPr>
      </w:pPr>
      <w:r>
        <w:rPr>
          <w:rFonts w:hint="eastAsia" w:ascii="仿宋" w:hAnsi="仿宋" w:eastAsia="仿宋" w:cs="仿宋"/>
          <w:b/>
          <w:sz w:val="24"/>
          <w:highlight w:val="white"/>
        </w:rPr>
        <w:t>35、付款</w:t>
      </w:r>
    </w:p>
    <w:p w14:paraId="1B26C9E9">
      <w:pPr>
        <w:pageBreakBefore w:val="0"/>
        <w:spacing w:line="560" w:lineRule="exact"/>
        <w:ind w:firstLine="480"/>
        <w:rPr>
          <w:rFonts w:hint="eastAsia" w:ascii="仿宋" w:hAnsi="仿宋" w:eastAsia="仿宋" w:cs="仿宋"/>
          <w:bCs/>
          <w:sz w:val="24"/>
          <w:highlight w:val="white"/>
        </w:rPr>
      </w:pPr>
      <w:r>
        <w:rPr>
          <w:rFonts w:hint="eastAsia" w:ascii="仿宋" w:hAnsi="仿宋" w:eastAsia="仿宋" w:cs="仿宋"/>
          <w:bCs/>
          <w:sz w:val="24"/>
          <w:highlight w:val="white"/>
        </w:rPr>
        <w:t xml:space="preserve"> </w:t>
      </w:r>
      <w:bookmarkStart w:id="189" w:name="EBec7f529f50594afd871ea9378869e456"/>
      <w:r>
        <w:rPr>
          <w:rFonts w:hint="eastAsia" w:ascii="仿宋" w:hAnsi="仿宋" w:eastAsia="仿宋" w:cs="仿宋"/>
          <w:bCs/>
          <w:sz w:val="24"/>
          <w:highlight w:val="white"/>
        </w:rPr>
        <w:t>按照以下确定的付款方式，采购人及时办理付款手续。对于满足合同约定支付条件的，自收到发票后10个工作日内将资金支付到合同约定的供应商账户或供应商数字人民币账户。</w:t>
      </w:r>
      <w:bookmarkEnd w:id="189"/>
    </w:p>
    <w:p w14:paraId="3BFC2A8B">
      <w:pPr>
        <w:pageBreakBefore w:val="0"/>
        <w:spacing w:line="560" w:lineRule="exact"/>
        <w:ind w:firstLine="480"/>
        <w:rPr>
          <w:rFonts w:hint="eastAsia" w:ascii="仿宋" w:hAnsi="仿宋" w:eastAsia="仿宋" w:cs="仿宋"/>
          <w:bCs/>
          <w:sz w:val="24"/>
          <w:highlight w:val="white"/>
          <w:lang w:eastAsia="zh-CN"/>
        </w:rPr>
      </w:pPr>
      <w:bookmarkStart w:id="190" w:name="EB11398ec6946f4019bc4c35221e27b04f"/>
      <w:r>
        <w:rPr>
          <w:rFonts w:hint="eastAsia" w:ascii="仿宋" w:hAnsi="仿宋" w:eastAsia="仿宋" w:cs="仿宋"/>
          <w:bCs/>
          <w:sz w:val="24"/>
          <w:highlight w:val="white"/>
        </w:rPr>
        <w:t>预付款：</w:t>
      </w:r>
      <w:r>
        <w:rPr>
          <w:rFonts w:hint="eastAsia" w:ascii="仿宋" w:hAnsi="仿宋" w:eastAsia="仿宋" w:cs="仿宋"/>
          <w:bCs/>
          <w:sz w:val="24"/>
          <w:highlight w:val="white"/>
          <w:lang w:val="en-US" w:eastAsia="zh-CN"/>
        </w:rPr>
        <w:t>合同金额的30%，合同签订后按规定支付</w:t>
      </w:r>
      <w:r>
        <w:rPr>
          <w:rFonts w:hint="eastAsia" w:ascii="仿宋" w:hAnsi="仿宋" w:eastAsia="仿宋" w:cs="仿宋"/>
          <w:bCs/>
          <w:sz w:val="24"/>
          <w:highlight w:val="white"/>
          <w:lang w:eastAsia="zh-CN"/>
        </w:rPr>
        <w:t>；</w:t>
      </w:r>
    </w:p>
    <w:p w14:paraId="5732C33B">
      <w:pPr>
        <w:pageBreakBefore w:val="0"/>
        <w:spacing w:line="560" w:lineRule="exact"/>
        <w:ind w:firstLine="480"/>
        <w:rPr>
          <w:rFonts w:hint="eastAsia" w:ascii="仿宋" w:hAnsi="仿宋" w:eastAsia="仿宋" w:cs="仿宋"/>
          <w:bCs/>
          <w:sz w:val="24"/>
          <w:highlight w:val="white"/>
          <w:lang w:val="en-US" w:eastAsia="zh-CN"/>
        </w:rPr>
      </w:pPr>
      <w:bookmarkStart w:id="191" w:name="EBf1f8b954f7504a2cb44cef25707c76a6"/>
      <w:bookmarkEnd w:id="191"/>
      <w:r>
        <w:rPr>
          <w:rFonts w:hint="eastAsia" w:ascii="仿宋" w:hAnsi="仿宋" w:eastAsia="仿宋" w:cs="仿宋"/>
          <w:bCs/>
          <w:sz w:val="24"/>
          <w:highlight w:val="white"/>
        </w:rPr>
        <w:t>进度款：</w:t>
      </w:r>
      <w:r>
        <w:rPr>
          <w:rFonts w:hint="eastAsia" w:ascii="仿宋" w:hAnsi="仿宋" w:eastAsia="仿宋" w:cs="仿宋"/>
          <w:bCs/>
          <w:sz w:val="24"/>
          <w:highlight w:val="white"/>
          <w:lang w:val="en-US" w:eastAsia="zh-CN"/>
        </w:rPr>
        <w:t>项目验收合格后支付合同价款的100%。</w:t>
      </w:r>
    </w:p>
    <w:bookmarkEnd w:id="190"/>
    <w:p w14:paraId="7A0F5A95">
      <w:pPr>
        <w:pageBreakBefore w:val="0"/>
        <w:spacing w:line="560" w:lineRule="exact"/>
        <w:ind w:firstLine="480"/>
        <w:rPr>
          <w:rFonts w:hint="eastAsia" w:ascii="仿宋" w:hAnsi="仿宋" w:eastAsia="仿宋" w:cs="仿宋"/>
          <w:bCs/>
          <w:sz w:val="24"/>
          <w:highlight w:val="white"/>
        </w:rPr>
      </w:pPr>
      <w:r>
        <w:rPr>
          <w:rFonts w:hint="eastAsia" w:ascii="仿宋" w:hAnsi="仿宋" w:eastAsia="仿宋" w:cs="仿宋"/>
          <w:bCs/>
          <w:sz w:val="24"/>
          <w:highlight w:val="white"/>
        </w:rPr>
        <w:t>资金支付的时间：收到供应商发票10个工作日内</w:t>
      </w:r>
    </w:p>
    <w:p w14:paraId="7601ED94">
      <w:pPr>
        <w:pageBreakBefore w:val="0"/>
        <w:spacing w:line="560" w:lineRule="exact"/>
        <w:ind w:firstLine="480"/>
        <w:rPr>
          <w:rFonts w:hint="eastAsia" w:ascii="仿宋" w:hAnsi="仿宋" w:eastAsia="仿宋" w:cs="仿宋"/>
          <w:bCs/>
          <w:sz w:val="24"/>
          <w:highlight w:val="white"/>
        </w:rPr>
      </w:pPr>
      <w:r>
        <w:rPr>
          <w:rFonts w:hint="eastAsia" w:ascii="仿宋" w:hAnsi="仿宋" w:eastAsia="仿宋" w:cs="仿宋"/>
          <w:bCs/>
          <w:sz w:val="24"/>
          <w:highlight w:val="white"/>
        </w:rPr>
        <w:t>资金支付的主体：宿迁市楚润数据集团有限公司</w:t>
      </w:r>
    </w:p>
    <w:p w14:paraId="25BA247B">
      <w:pPr>
        <w:pageBreakBefore w:val="0"/>
        <w:spacing w:line="560" w:lineRule="exact"/>
        <w:ind w:firstLine="480"/>
        <w:rPr>
          <w:rFonts w:hint="eastAsia" w:ascii="仿宋" w:hAnsi="仿宋" w:eastAsia="仿宋" w:cs="仿宋"/>
          <w:bCs/>
          <w:sz w:val="24"/>
          <w:highlight w:val="white"/>
        </w:rPr>
      </w:pPr>
      <w:r>
        <w:rPr>
          <w:rFonts w:hint="eastAsia" w:ascii="仿宋" w:hAnsi="仿宋" w:eastAsia="仿宋" w:cs="仿宋"/>
          <w:bCs/>
          <w:sz w:val="24"/>
          <w:highlight w:val="white"/>
        </w:rPr>
        <w:t>资金支付的条件：满足相应阶段的要求，且</w:t>
      </w:r>
      <w:r>
        <w:rPr>
          <w:rFonts w:hint="eastAsia" w:ascii="仿宋" w:hAnsi="仿宋" w:eastAsia="仿宋" w:cs="仿宋"/>
          <w:bCs/>
          <w:sz w:val="24"/>
          <w:highlight w:val="white"/>
          <w:lang w:eastAsia="zh-CN"/>
        </w:rPr>
        <w:t>甲方2</w:t>
      </w:r>
      <w:r>
        <w:rPr>
          <w:rFonts w:hint="eastAsia" w:ascii="仿宋" w:hAnsi="仿宋" w:eastAsia="仿宋" w:cs="仿宋"/>
          <w:bCs/>
          <w:sz w:val="24"/>
          <w:highlight w:val="white"/>
        </w:rPr>
        <w:t>收到</w:t>
      </w:r>
      <w:r>
        <w:rPr>
          <w:rFonts w:hint="eastAsia" w:ascii="仿宋" w:hAnsi="仿宋" w:eastAsia="仿宋" w:cs="仿宋"/>
          <w:bCs/>
          <w:sz w:val="24"/>
          <w:highlight w:val="white"/>
          <w:lang w:eastAsia="zh-CN"/>
        </w:rPr>
        <w:t>甲方1</w:t>
      </w:r>
      <w:r>
        <w:rPr>
          <w:rFonts w:hint="eastAsia" w:ascii="仿宋" w:hAnsi="仿宋" w:eastAsia="仿宋" w:cs="仿宋"/>
          <w:bCs/>
          <w:sz w:val="24"/>
          <w:highlight w:val="white"/>
        </w:rPr>
        <w:t>对应款项和乙方发票。</w:t>
      </w:r>
    </w:p>
    <w:p w14:paraId="0D093246">
      <w:pPr>
        <w:pageBreakBefore w:val="0"/>
        <w:spacing w:line="560" w:lineRule="exact"/>
        <w:ind w:firstLine="480"/>
        <w:rPr>
          <w:rFonts w:hint="eastAsia" w:ascii="仿宋" w:hAnsi="仿宋" w:eastAsia="仿宋" w:cs="仿宋"/>
          <w:bCs/>
          <w:sz w:val="24"/>
          <w:highlight w:val="white"/>
        </w:rPr>
      </w:pPr>
      <w:r>
        <w:rPr>
          <w:rFonts w:hint="eastAsia" w:ascii="仿宋" w:hAnsi="仿宋" w:eastAsia="仿宋" w:cs="仿宋"/>
          <w:bCs/>
          <w:sz w:val="24"/>
          <w:highlight w:val="white"/>
        </w:rPr>
        <w:t>开票信息：</w:t>
      </w:r>
      <w:r>
        <w:rPr>
          <w:rFonts w:hint="eastAsia" w:ascii="仿宋" w:hAnsi="仿宋" w:eastAsia="仿宋" w:cs="仿宋"/>
          <w:bCs/>
          <w:sz w:val="24"/>
          <w:highlight w:val="white"/>
          <w:lang w:eastAsia="zh-CN"/>
        </w:rPr>
        <w:t>（</w:t>
      </w:r>
      <w:r>
        <w:rPr>
          <w:rFonts w:hint="eastAsia" w:ascii="仿宋" w:hAnsi="仿宋" w:eastAsia="仿宋" w:cs="仿宋"/>
          <w:bCs/>
          <w:sz w:val="24"/>
          <w:highlight w:val="white"/>
        </w:rPr>
        <w:t>名称</w:t>
      </w:r>
      <w:r>
        <w:rPr>
          <w:rFonts w:hint="eastAsia" w:ascii="仿宋" w:hAnsi="仿宋" w:eastAsia="仿宋" w:cs="仿宋"/>
          <w:bCs/>
          <w:sz w:val="24"/>
          <w:highlight w:val="white"/>
          <w:lang w:eastAsia="zh-CN"/>
        </w:rPr>
        <w:t>：</w:t>
      </w:r>
      <w:r>
        <w:rPr>
          <w:rFonts w:hint="eastAsia" w:ascii="仿宋" w:hAnsi="仿宋" w:eastAsia="仿宋" w:cs="仿宋"/>
          <w:bCs/>
          <w:sz w:val="24"/>
          <w:highlight w:val="white"/>
        </w:rPr>
        <w:t>宿迁市楚润数据集团有限公司；税 号</w:t>
      </w:r>
      <w:r>
        <w:rPr>
          <w:rFonts w:hint="eastAsia" w:ascii="仿宋" w:hAnsi="仿宋" w:eastAsia="仿宋" w:cs="仿宋"/>
          <w:bCs/>
          <w:sz w:val="24"/>
          <w:highlight w:val="white"/>
          <w:lang w:eastAsia="zh-CN"/>
        </w:rPr>
        <w:t>：</w:t>
      </w:r>
      <w:r>
        <w:rPr>
          <w:rFonts w:hint="eastAsia" w:ascii="仿宋" w:hAnsi="仿宋" w:eastAsia="仿宋" w:cs="仿宋"/>
          <w:bCs/>
          <w:sz w:val="24"/>
          <w:highlight w:val="white"/>
        </w:rPr>
        <w:t>91321302066230335A；地址电话</w:t>
      </w:r>
      <w:r>
        <w:rPr>
          <w:rFonts w:hint="eastAsia" w:ascii="仿宋" w:hAnsi="仿宋" w:eastAsia="仿宋" w:cs="仿宋"/>
          <w:bCs/>
          <w:sz w:val="24"/>
          <w:highlight w:val="white"/>
          <w:lang w:eastAsia="zh-CN"/>
        </w:rPr>
        <w:t>：</w:t>
      </w:r>
      <w:r>
        <w:rPr>
          <w:rFonts w:hint="eastAsia" w:ascii="仿宋" w:hAnsi="仿宋" w:eastAsia="仿宋" w:cs="仿宋"/>
          <w:bCs/>
          <w:sz w:val="24"/>
          <w:highlight w:val="white"/>
        </w:rPr>
        <w:t>宿迁市宿城区发展大道7号321室 0527-81008566；税务发票须以乙方公司名称开具。）</w:t>
      </w:r>
    </w:p>
    <w:p w14:paraId="24AAB257">
      <w:pPr>
        <w:pageBreakBefore w:val="0"/>
        <w:spacing w:line="560" w:lineRule="exact"/>
        <w:ind w:firstLine="480"/>
        <w:rPr>
          <w:rFonts w:hint="eastAsia" w:ascii="仿宋" w:hAnsi="仿宋" w:eastAsia="仿宋" w:cs="仿宋"/>
          <w:bCs/>
          <w:sz w:val="24"/>
          <w:highlight w:val="white"/>
          <w:lang w:eastAsia="zh-CN"/>
        </w:rPr>
      </w:pPr>
      <w:r>
        <w:rPr>
          <w:rFonts w:hint="eastAsia" w:ascii="仿宋" w:hAnsi="仿宋" w:eastAsia="仿宋" w:cs="仿宋"/>
          <w:bCs/>
          <w:sz w:val="24"/>
          <w:highlight w:val="white"/>
        </w:rPr>
        <w:t>甲方1：</w:t>
      </w:r>
      <w:r>
        <w:rPr>
          <w:rFonts w:hint="eastAsia" w:ascii="仿宋" w:hAnsi="仿宋" w:eastAsia="仿宋" w:cs="仿宋"/>
          <w:bCs/>
          <w:sz w:val="24"/>
          <w:highlight w:val="white"/>
          <w:lang w:eastAsia="zh-CN"/>
        </w:rPr>
        <w:t>江苏省人民医院宿迁医院</w:t>
      </w:r>
    </w:p>
    <w:p w14:paraId="52F103B3">
      <w:pPr>
        <w:pageBreakBefore w:val="0"/>
        <w:spacing w:line="560" w:lineRule="exact"/>
        <w:ind w:firstLine="480"/>
        <w:rPr>
          <w:rFonts w:hint="eastAsia" w:ascii="仿宋" w:hAnsi="仿宋" w:eastAsia="仿宋" w:cs="仿宋"/>
          <w:bCs/>
          <w:sz w:val="24"/>
          <w:highlight w:val="white"/>
        </w:rPr>
      </w:pPr>
      <w:r>
        <w:rPr>
          <w:rFonts w:hint="eastAsia" w:ascii="仿宋" w:hAnsi="仿宋" w:eastAsia="仿宋" w:cs="仿宋"/>
          <w:bCs/>
          <w:sz w:val="24"/>
          <w:highlight w:val="white"/>
          <w:lang w:eastAsia="zh-CN"/>
        </w:rPr>
        <w:t>甲方2</w:t>
      </w:r>
      <w:r>
        <w:rPr>
          <w:rFonts w:hint="eastAsia" w:ascii="仿宋" w:hAnsi="仿宋" w:eastAsia="仿宋" w:cs="仿宋"/>
          <w:bCs/>
          <w:sz w:val="24"/>
          <w:highlight w:val="white"/>
        </w:rPr>
        <w:t>：宿迁市楚润数据集团有限公司</w:t>
      </w:r>
    </w:p>
    <w:p w14:paraId="422AB6FB">
      <w:pPr>
        <w:pageBreakBefore w:val="0"/>
        <w:spacing w:line="560" w:lineRule="exact"/>
        <w:ind w:firstLine="480"/>
        <w:rPr>
          <w:rFonts w:hint="eastAsia" w:ascii="仿宋" w:hAnsi="仿宋" w:eastAsia="仿宋" w:cs="仿宋"/>
          <w:bCs/>
          <w:sz w:val="24"/>
          <w:highlight w:val="white"/>
        </w:rPr>
      </w:pPr>
      <w:r>
        <w:rPr>
          <w:rFonts w:hint="eastAsia" w:ascii="仿宋" w:hAnsi="仿宋" w:eastAsia="仿宋" w:cs="仿宋"/>
          <w:bCs/>
          <w:sz w:val="24"/>
          <w:highlight w:val="white"/>
        </w:rPr>
        <w:t xml:space="preserve">注：在签订合同时，乙方明确表示无需预付款或者主动要求降低预付款比例的金额，甲方可不适用预付款规定。支付方式可以通过转账或数字人民币等方式。 </w:t>
      </w:r>
    </w:p>
    <w:p w14:paraId="504A812A">
      <w:pPr>
        <w:rPr>
          <w:rFonts w:hint="eastAsia" w:ascii="仿宋" w:hAnsi="仿宋" w:eastAsia="仿宋" w:cs="仿宋"/>
          <w:bCs/>
          <w:sz w:val="44"/>
        </w:rPr>
      </w:pPr>
    </w:p>
    <w:p w14:paraId="214AF76E">
      <w:pPr>
        <w:rPr>
          <w:rFonts w:hint="eastAsia" w:ascii="仿宋" w:hAnsi="仿宋" w:eastAsia="仿宋" w:cs="仿宋"/>
          <w:bCs/>
          <w:sz w:val="44"/>
        </w:rPr>
      </w:pPr>
    </w:p>
    <w:p w14:paraId="0153CB04">
      <w:pPr>
        <w:rPr>
          <w:rFonts w:hint="eastAsia" w:ascii="仿宋" w:hAnsi="仿宋" w:eastAsia="仿宋" w:cs="仿宋"/>
          <w:bCs/>
          <w:sz w:val="44"/>
        </w:rPr>
      </w:pPr>
    </w:p>
    <w:p w14:paraId="5BC09979">
      <w:pPr>
        <w:rPr>
          <w:rFonts w:hint="eastAsia" w:ascii="仿宋" w:hAnsi="仿宋" w:eastAsia="仿宋" w:cs="仿宋"/>
          <w:bCs/>
          <w:sz w:val="44"/>
        </w:rPr>
      </w:pPr>
    </w:p>
    <w:p w14:paraId="2AD98B68">
      <w:pPr>
        <w:rPr>
          <w:rFonts w:hint="eastAsia" w:ascii="仿宋" w:hAnsi="仿宋" w:eastAsia="仿宋" w:cs="仿宋"/>
          <w:bCs/>
          <w:sz w:val="44"/>
        </w:rPr>
      </w:pPr>
    </w:p>
    <w:p w14:paraId="093FB8C6">
      <w:pPr>
        <w:rPr>
          <w:rFonts w:hint="eastAsia" w:ascii="仿宋" w:hAnsi="仿宋" w:eastAsia="仿宋" w:cs="仿宋"/>
          <w:bCs/>
          <w:sz w:val="44"/>
        </w:rPr>
      </w:pPr>
    </w:p>
    <w:p w14:paraId="273DEA1D">
      <w:pPr>
        <w:rPr>
          <w:rFonts w:hint="eastAsia" w:ascii="仿宋" w:hAnsi="仿宋" w:eastAsia="仿宋" w:cs="仿宋"/>
          <w:bCs/>
          <w:sz w:val="44"/>
        </w:rPr>
      </w:pPr>
    </w:p>
    <w:p w14:paraId="38737A6A">
      <w:pPr>
        <w:rPr>
          <w:rFonts w:hint="eastAsia" w:ascii="仿宋" w:hAnsi="仿宋" w:eastAsia="仿宋" w:cs="仿宋"/>
          <w:bCs/>
          <w:sz w:val="44"/>
        </w:rPr>
      </w:pPr>
    </w:p>
    <w:p w14:paraId="2F70E8FB">
      <w:pPr>
        <w:rPr>
          <w:rFonts w:hint="eastAsia" w:ascii="仿宋" w:hAnsi="仿宋" w:eastAsia="仿宋" w:cs="仿宋"/>
          <w:bCs/>
          <w:sz w:val="44"/>
        </w:rPr>
      </w:pPr>
    </w:p>
    <w:p w14:paraId="6737A078">
      <w:pPr>
        <w:rPr>
          <w:rFonts w:hint="eastAsia" w:ascii="仿宋" w:hAnsi="仿宋" w:eastAsia="仿宋" w:cs="仿宋"/>
          <w:bCs/>
          <w:sz w:val="44"/>
        </w:rPr>
      </w:pPr>
    </w:p>
    <w:bookmarkEnd w:id="184"/>
    <w:bookmarkEnd w:id="185"/>
    <w:bookmarkEnd w:id="186"/>
    <w:bookmarkEnd w:id="187"/>
    <w:bookmarkEnd w:id="188"/>
    <w:p w14:paraId="4177A074">
      <w:pPr>
        <w:pStyle w:val="182"/>
        <w:rPr>
          <w:rFonts w:hint="eastAsia" w:ascii="仿宋" w:hAnsi="仿宋" w:eastAsia="仿宋" w:cs="仿宋"/>
          <w:sz w:val="44"/>
          <w:szCs w:val="44"/>
        </w:rPr>
      </w:pPr>
      <w:bookmarkStart w:id="192" w:name="_Toc118461986"/>
      <w:bookmarkStart w:id="193" w:name="_Toc104802328"/>
      <w:bookmarkStart w:id="194" w:name="_Toc30518"/>
      <w:bookmarkStart w:id="195" w:name="_Toc155086566"/>
      <w:bookmarkStart w:id="196" w:name="_Hlt16619350"/>
      <w:bookmarkStart w:id="197" w:name="_Toc20823346"/>
      <w:bookmarkStart w:id="198" w:name="_Toc120614244"/>
      <w:bookmarkStart w:id="199" w:name="_Toc16938590"/>
      <w:bookmarkStart w:id="200" w:name="_Toc479757211"/>
      <w:bookmarkStart w:id="201" w:name="_Toc462564139"/>
      <w:r>
        <w:rPr>
          <w:rFonts w:hint="eastAsia" w:ascii="仿宋" w:hAnsi="仿宋" w:eastAsia="仿宋" w:cs="仿宋"/>
          <w:sz w:val="44"/>
          <w:szCs w:val="44"/>
        </w:rPr>
        <w:t>第三章  合同文本</w:t>
      </w:r>
      <w:bookmarkEnd w:id="192"/>
      <w:bookmarkEnd w:id="193"/>
      <w:bookmarkEnd w:id="194"/>
      <w:bookmarkEnd w:id="195"/>
    </w:p>
    <w:p w14:paraId="00377D04">
      <w:pPr>
        <w:spacing w:line="500" w:lineRule="exact"/>
        <w:rPr>
          <w:rFonts w:hint="eastAsia" w:ascii="仿宋" w:hAnsi="仿宋" w:eastAsia="仿宋" w:cs="仿宋"/>
          <w:bCs/>
          <w:sz w:val="24"/>
        </w:rPr>
      </w:pPr>
      <w:bookmarkStart w:id="202" w:name="_Hlt16619369"/>
      <w:bookmarkEnd w:id="202"/>
      <w:bookmarkStart w:id="203" w:name="_Toc513029243"/>
      <w:bookmarkStart w:id="204" w:name="_Toc16938559"/>
      <w:bookmarkStart w:id="205" w:name="_Toc20823315"/>
      <w:r>
        <w:rPr>
          <w:rFonts w:hint="eastAsia" w:ascii="仿宋" w:hAnsi="仿宋" w:eastAsia="仿宋" w:cs="仿宋"/>
          <w:bCs/>
          <w:sz w:val="24"/>
        </w:rPr>
        <w:t>以下为中标后</w:t>
      </w:r>
      <w:r>
        <w:rPr>
          <w:rFonts w:hint="eastAsia" w:ascii="仿宋" w:hAnsi="仿宋" w:eastAsia="仿宋" w:cs="仿宋"/>
          <w:bCs/>
          <w:sz w:val="24"/>
          <w:lang w:eastAsia="zh-CN"/>
        </w:rPr>
        <w:t>签订</w:t>
      </w:r>
      <w:r>
        <w:rPr>
          <w:rFonts w:hint="eastAsia" w:ascii="仿宋" w:hAnsi="仿宋" w:eastAsia="仿宋" w:cs="仿宋"/>
          <w:bCs/>
          <w:sz w:val="24"/>
        </w:rPr>
        <w:t>本项目合同的通用条款，投标人不得提出实质性的修改。</w:t>
      </w:r>
    </w:p>
    <w:p w14:paraId="31F48417">
      <w:pPr>
        <w:spacing w:line="500" w:lineRule="exact"/>
        <w:rPr>
          <w:rFonts w:hint="eastAsia" w:ascii="仿宋" w:hAnsi="仿宋" w:eastAsia="仿宋" w:cs="仿宋"/>
          <w:bCs/>
          <w:sz w:val="24"/>
        </w:rPr>
      </w:pPr>
      <w:r>
        <w:rPr>
          <w:rFonts w:hint="eastAsia" w:ascii="仿宋" w:hAnsi="仿宋" w:eastAsia="仿宋" w:cs="仿宋"/>
          <w:bCs/>
          <w:sz w:val="24"/>
        </w:rPr>
        <w:t>关于专用条款将由采购人与投标人结合本项目具体情况协商后签订。</w:t>
      </w:r>
      <w:bookmarkEnd w:id="203"/>
      <w:bookmarkEnd w:id="204"/>
      <w:bookmarkEnd w:id="205"/>
    </w:p>
    <w:p w14:paraId="64164813">
      <w:pPr>
        <w:spacing w:before="120" w:after="120"/>
        <w:jc w:val="center"/>
        <w:outlineLvl w:val="0"/>
        <w:rPr>
          <w:rFonts w:hint="eastAsia" w:ascii="仿宋" w:hAnsi="仿宋" w:eastAsia="仿宋" w:cs="仿宋"/>
          <w:b/>
          <w:caps w:val="0"/>
          <w:color w:val="000000"/>
          <w:sz w:val="30"/>
          <w:highlight w:val="none"/>
        </w:rPr>
      </w:pPr>
      <w:bookmarkStart w:id="206" w:name="_Toc155086567"/>
      <w:bookmarkStart w:id="207" w:name="_Toc17049"/>
    </w:p>
    <w:bookmarkEnd w:id="206"/>
    <w:bookmarkEnd w:id="207"/>
    <w:p w14:paraId="594FBF6F">
      <w:pPr>
        <w:spacing w:before="120" w:after="120"/>
        <w:jc w:val="center"/>
        <w:outlineLvl w:val="0"/>
        <w:rPr>
          <w:rFonts w:hint="eastAsia" w:ascii="仿宋" w:hAnsi="仿宋" w:eastAsia="仿宋" w:cs="仿宋"/>
          <w:b/>
          <w:caps w:val="0"/>
          <w:color w:val="000000"/>
          <w:sz w:val="32"/>
          <w:szCs w:val="32"/>
          <w:highlight w:val="none"/>
        </w:rPr>
      </w:pPr>
      <w:r>
        <w:rPr>
          <w:rFonts w:hint="eastAsia" w:ascii="仿宋" w:hAnsi="仿宋" w:eastAsia="仿宋" w:cs="仿宋"/>
          <w:b/>
          <w:caps w:val="0"/>
          <w:color w:val="000000"/>
          <w:sz w:val="32"/>
          <w:szCs w:val="32"/>
          <w:highlight w:val="none"/>
        </w:rPr>
        <w:t>采购合同</w:t>
      </w:r>
    </w:p>
    <w:p w14:paraId="01883E5C">
      <w:pPr>
        <w:wordWrap w:val="0"/>
        <w:spacing w:line="360" w:lineRule="auto"/>
        <w:jc w:val="right"/>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合同编号：</w:t>
      </w:r>
      <w:r>
        <w:rPr>
          <w:rFonts w:hint="eastAsia" w:ascii="仿宋" w:hAnsi="仿宋" w:eastAsia="仿宋" w:cs="仿宋"/>
          <w:sz w:val="24"/>
          <w:szCs w:val="24"/>
          <w:highlight w:val="none"/>
          <w:lang w:val="en-US" w:eastAsia="zh-CN"/>
        </w:rPr>
        <w:t xml:space="preserve">ZBB-116-2025                                                 </w:t>
      </w:r>
      <w:r>
        <w:rPr>
          <w:rFonts w:hint="eastAsia" w:ascii="仿宋" w:hAnsi="仿宋" w:eastAsia="仿宋" w:cs="仿宋"/>
          <w:sz w:val="24"/>
          <w:szCs w:val="24"/>
          <w:highlight w:val="none"/>
        </w:rPr>
        <w:t>内审号</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2025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第    号</w:t>
      </w:r>
    </w:p>
    <w:p w14:paraId="01E406BF">
      <w:pPr>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：（全称）江苏省人民医院宿迁医院</w:t>
      </w:r>
    </w:p>
    <w:p w14:paraId="16277C64">
      <w:pPr>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地址：宿迁市宿城区宿迁大道120号</w:t>
      </w:r>
    </w:p>
    <w:p w14:paraId="17D57730">
      <w:pPr>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：（全称）宿迁市楚润数据集团有限公司</w:t>
      </w:r>
    </w:p>
    <w:p w14:paraId="09318521">
      <w:pPr>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地址：宿城区发展大道2496号</w:t>
      </w:r>
    </w:p>
    <w:p w14:paraId="5D0884D1">
      <w:pPr>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                               </w:t>
      </w:r>
    </w:p>
    <w:p w14:paraId="02BE2EC8">
      <w:pPr>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p>
    <w:p w14:paraId="310B2135">
      <w:pPr>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依照《中华人民共和国</w:t>
      </w:r>
      <w:r>
        <w:rPr>
          <w:rFonts w:hint="eastAsia" w:ascii="仿宋" w:hAnsi="仿宋" w:eastAsia="仿宋" w:cs="仿宋"/>
          <w:sz w:val="24"/>
          <w:szCs w:val="24"/>
          <w:highlight w:val="none"/>
          <w:lang w:eastAsia="zh-CN"/>
        </w:rPr>
        <w:t>政府采购法</w:t>
      </w:r>
      <w:r>
        <w:rPr>
          <w:rFonts w:hint="eastAsia" w:ascii="仿宋" w:hAnsi="仿宋" w:eastAsia="仿宋" w:cs="仿宋"/>
          <w:sz w:val="24"/>
          <w:szCs w:val="24"/>
          <w:highlight w:val="none"/>
        </w:rPr>
        <w:t>》《中华人民共和国民法典》及其他有关法律、行政法规，遵循平等、自愿、公平和诚实信用的原则，双方就</w:t>
      </w:r>
      <w:r>
        <w:rPr>
          <w:rFonts w:hint="eastAsia" w:ascii="仿宋" w:hAnsi="仿宋" w:eastAsia="仿宋" w:cs="仿宋"/>
          <w:sz w:val="24"/>
          <w:szCs w:val="24"/>
          <w:highlight w:val="none"/>
          <w:u w:val="single"/>
          <w:lang w:val="en-US" w:eastAsia="zh-CN"/>
        </w:rPr>
        <w:t xml:space="preserve"> JSZC-321300-JSQZ-G2025-0042</w:t>
      </w:r>
      <w:r>
        <w:rPr>
          <w:rFonts w:hint="eastAsia" w:ascii="仿宋" w:hAnsi="仿宋" w:eastAsia="仿宋" w:cs="仿宋"/>
          <w:sz w:val="24"/>
          <w:szCs w:val="24"/>
          <w:highlight w:val="none"/>
        </w:rPr>
        <w:t>号项目名称为</w:t>
      </w:r>
      <w:r>
        <w:rPr>
          <w:rFonts w:hint="eastAsia" w:ascii="仿宋" w:hAnsi="仿宋" w:eastAsia="仿宋" w:cs="仿宋"/>
          <w:sz w:val="24"/>
          <w:szCs w:val="24"/>
          <w:highlight w:val="none"/>
          <w:u w:val="single"/>
          <w:lang w:val="en-US" w:eastAsia="zh-CN"/>
        </w:rPr>
        <w:t>全院信息弱电机房配电系统改造</w:t>
      </w:r>
      <w:r>
        <w:rPr>
          <w:rFonts w:hint="eastAsia" w:ascii="仿宋" w:hAnsi="仿宋" w:eastAsia="仿宋" w:cs="仿宋"/>
          <w:sz w:val="24"/>
          <w:szCs w:val="24"/>
          <w:highlight w:val="none"/>
        </w:rPr>
        <w:t>的采购</w:t>
      </w:r>
      <w:r>
        <w:rPr>
          <w:rFonts w:hint="eastAsia" w:ascii="仿宋" w:hAnsi="仿宋" w:eastAsia="仿宋" w:cs="仿宋"/>
          <w:bCs/>
          <w:sz w:val="24"/>
          <w:szCs w:val="24"/>
          <w:highlight w:val="none"/>
        </w:rPr>
        <w:t>相关</w:t>
      </w:r>
      <w:r>
        <w:rPr>
          <w:rFonts w:hint="eastAsia" w:ascii="仿宋" w:hAnsi="仿宋" w:eastAsia="仿宋" w:cs="仿宋"/>
          <w:sz w:val="24"/>
          <w:szCs w:val="24"/>
          <w:highlight w:val="none"/>
        </w:rPr>
        <w:t>事项协商一致，达成如下合同条款：</w:t>
      </w:r>
    </w:p>
    <w:p w14:paraId="7A2E3CC9">
      <w:pPr>
        <w:spacing w:line="360" w:lineRule="auto"/>
        <w:ind w:firstLine="482"/>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t>第一条  合同组成</w:t>
      </w:r>
    </w:p>
    <w:p w14:paraId="777B71AF">
      <w:pPr>
        <w:spacing w:line="360" w:lineRule="auto"/>
        <w:ind w:firstLine="48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1.本合同条款；</w:t>
      </w:r>
    </w:p>
    <w:p w14:paraId="485CF84C">
      <w:pPr>
        <w:spacing w:line="360" w:lineRule="auto"/>
        <w:ind w:firstLine="48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2.</w:t>
      </w:r>
      <w:r>
        <w:rPr>
          <w:rFonts w:hint="eastAsia" w:ascii="仿宋" w:hAnsi="仿宋" w:eastAsia="仿宋" w:cs="仿宋"/>
          <w:color w:val="000000"/>
          <w:sz w:val="24"/>
          <w:lang w:val="en-US" w:eastAsia="zh-CN" w:bidi="ar-SA"/>
        </w:rPr>
        <w:t>招标文件</w:t>
      </w:r>
      <w:r>
        <w:rPr>
          <w:rFonts w:hint="eastAsia" w:ascii="仿宋" w:hAnsi="仿宋" w:eastAsia="仿宋" w:cs="仿宋"/>
          <w:sz w:val="24"/>
          <w:szCs w:val="24"/>
          <w:highlight w:val="none"/>
          <w:lang w:val="en-US" w:eastAsia="zh-CN" w:bidi="ar-SA"/>
        </w:rPr>
        <w:t>；</w:t>
      </w:r>
    </w:p>
    <w:p w14:paraId="35AD99F4">
      <w:pPr>
        <w:spacing w:line="360" w:lineRule="auto"/>
        <w:ind w:firstLine="48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3.</w:t>
      </w:r>
      <w:r>
        <w:rPr>
          <w:rFonts w:hint="eastAsia" w:ascii="仿宋" w:hAnsi="仿宋" w:eastAsia="仿宋" w:cs="仿宋"/>
          <w:color w:val="000000"/>
          <w:sz w:val="24"/>
          <w:lang w:val="en-US" w:eastAsia="zh-CN" w:bidi="ar-SA"/>
        </w:rPr>
        <w:t>乙方投标文件</w:t>
      </w:r>
      <w:r>
        <w:rPr>
          <w:rFonts w:hint="eastAsia" w:ascii="仿宋" w:hAnsi="仿宋" w:eastAsia="仿宋" w:cs="仿宋"/>
          <w:sz w:val="24"/>
          <w:szCs w:val="24"/>
          <w:highlight w:val="none"/>
          <w:lang w:val="en-US" w:eastAsia="zh-CN" w:bidi="ar-SA"/>
        </w:rPr>
        <w:t>；</w:t>
      </w:r>
    </w:p>
    <w:p w14:paraId="73980ACB">
      <w:pPr>
        <w:spacing w:line="360" w:lineRule="auto"/>
        <w:ind w:firstLine="48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4.</w:t>
      </w:r>
      <w:r>
        <w:rPr>
          <w:rFonts w:hint="eastAsia" w:ascii="仿宋" w:hAnsi="仿宋" w:eastAsia="仿宋" w:cs="仿宋"/>
          <w:color w:val="000000"/>
          <w:sz w:val="24"/>
          <w:lang w:val="en-US" w:eastAsia="zh-CN" w:bidi="ar-SA"/>
        </w:rPr>
        <w:t>中标</w:t>
      </w:r>
      <w:r>
        <w:rPr>
          <w:rFonts w:hint="eastAsia" w:ascii="仿宋" w:hAnsi="仿宋" w:eastAsia="仿宋" w:cs="仿宋"/>
          <w:sz w:val="24"/>
          <w:szCs w:val="24"/>
          <w:highlight w:val="none"/>
          <w:lang w:val="en-US" w:eastAsia="zh-CN" w:bidi="ar-SA"/>
        </w:rPr>
        <w:t>（成交）通知书。</w:t>
      </w:r>
    </w:p>
    <w:p w14:paraId="0C280073">
      <w:pPr>
        <w:spacing w:line="360" w:lineRule="auto"/>
        <w:ind w:firstLine="482"/>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t>第二条  合同标的</w:t>
      </w:r>
    </w:p>
    <w:p w14:paraId="01FDD0F0">
      <w:pPr>
        <w:spacing w:line="360" w:lineRule="auto"/>
        <w:ind w:left="42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乙方根据甲方需求提供下列产品:</w:t>
      </w:r>
    </w:p>
    <w:tbl>
      <w:tblPr>
        <w:tblStyle w:val="28"/>
        <w:tblW w:w="8874" w:type="dxa"/>
        <w:jc w:val="center"/>
        <w:tblLayout w:type="fixed"/>
        <w:tblCellMar>
          <w:top w:w="0" w:type="dxa"/>
          <w:left w:w="108" w:type="dxa"/>
          <w:bottom w:w="0" w:type="dxa"/>
          <w:right w:w="108" w:type="dxa"/>
        </w:tblCellMar>
      </w:tblPr>
      <w:tblGrid>
        <w:gridCol w:w="815"/>
        <w:gridCol w:w="1515"/>
        <w:gridCol w:w="735"/>
        <w:gridCol w:w="915"/>
        <w:gridCol w:w="885"/>
        <w:gridCol w:w="1014"/>
        <w:gridCol w:w="865"/>
        <w:gridCol w:w="1121"/>
        <w:gridCol w:w="1009"/>
      </w:tblGrid>
      <w:tr w14:paraId="59059A19">
        <w:tblPrEx>
          <w:tblCellMar>
            <w:top w:w="0" w:type="dxa"/>
            <w:left w:w="108" w:type="dxa"/>
            <w:bottom w:w="0" w:type="dxa"/>
            <w:right w:w="108" w:type="dxa"/>
          </w:tblCellMar>
        </w:tblPrEx>
        <w:trPr>
          <w:trHeight w:val="473" w:hRule="atLeast"/>
          <w:jc w:val="center"/>
        </w:trPr>
        <w:tc>
          <w:tcPr>
            <w:tcW w:w="815" w:type="dxa"/>
            <w:tcBorders>
              <w:top w:val="single" w:color="000000" w:sz="4" w:space="0"/>
              <w:left w:val="single" w:color="000000" w:sz="4" w:space="0"/>
              <w:bottom w:val="single" w:color="000000" w:sz="4" w:space="0"/>
              <w:right w:val="single" w:color="000000" w:sz="4" w:space="0"/>
            </w:tcBorders>
            <w:noWrap w:val="0"/>
            <w:vAlign w:val="center"/>
          </w:tcPr>
          <w:p w14:paraId="30E31AD1">
            <w:pPr>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序号</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5F0DC7E8">
            <w:pPr>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名称</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35439199">
            <w:pPr>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品牌产地</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10702ADE">
            <w:pPr>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规格型号</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14:paraId="359EBCD5">
            <w:pPr>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数量</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14:paraId="3AE8034F">
            <w:pPr>
              <w:spacing w:line="360" w:lineRule="auto"/>
              <w:jc w:val="both"/>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单价（元）</w:t>
            </w: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67718F41">
            <w:pPr>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单位</w:t>
            </w:r>
          </w:p>
        </w:tc>
        <w:tc>
          <w:tcPr>
            <w:tcW w:w="1121" w:type="dxa"/>
            <w:tcBorders>
              <w:top w:val="single" w:color="000000" w:sz="4" w:space="0"/>
              <w:left w:val="single" w:color="000000" w:sz="4" w:space="0"/>
              <w:bottom w:val="single" w:color="000000" w:sz="4" w:space="0"/>
              <w:right w:val="single" w:color="000000" w:sz="4" w:space="0"/>
            </w:tcBorders>
            <w:noWrap w:val="0"/>
            <w:vAlign w:val="center"/>
          </w:tcPr>
          <w:p w14:paraId="2330D3AE">
            <w:pPr>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总价（元）</w:t>
            </w:r>
          </w:p>
        </w:tc>
        <w:tc>
          <w:tcPr>
            <w:tcW w:w="1009" w:type="dxa"/>
            <w:tcBorders>
              <w:top w:val="single" w:color="000000" w:sz="4" w:space="0"/>
              <w:left w:val="single" w:color="000000" w:sz="4" w:space="0"/>
              <w:bottom w:val="single" w:color="000000" w:sz="4" w:space="0"/>
              <w:right w:val="single" w:color="000000" w:sz="4" w:space="0"/>
            </w:tcBorders>
            <w:noWrap w:val="0"/>
            <w:vAlign w:val="center"/>
          </w:tcPr>
          <w:p w14:paraId="04BDFC03">
            <w:pPr>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备注</w:t>
            </w:r>
          </w:p>
        </w:tc>
      </w:tr>
      <w:tr w14:paraId="0A797FCF">
        <w:tblPrEx>
          <w:tblCellMar>
            <w:top w:w="0" w:type="dxa"/>
            <w:left w:w="108" w:type="dxa"/>
            <w:bottom w:w="0" w:type="dxa"/>
            <w:right w:w="108" w:type="dxa"/>
          </w:tblCellMar>
        </w:tblPrEx>
        <w:trPr>
          <w:trHeight w:val="473" w:hRule="atLeast"/>
          <w:jc w:val="center"/>
        </w:trPr>
        <w:tc>
          <w:tcPr>
            <w:tcW w:w="815" w:type="dxa"/>
            <w:tcBorders>
              <w:top w:val="single" w:color="000000" w:sz="4" w:space="0"/>
              <w:left w:val="single" w:color="000000" w:sz="4" w:space="0"/>
              <w:bottom w:val="single" w:color="000000" w:sz="4" w:space="0"/>
              <w:right w:val="single" w:color="000000" w:sz="4" w:space="0"/>
            </w:tcBorders>
            <w:noWrap w:val="0"/>
            <w:vAlign w:val="center"/>
          </w:tcPr>
          <w:p w14:paraId="66573D09">
            <w:pPr>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1</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2C6AE4C4">
            <w:pPr>
              <w:spacing w:line="360" w:lineRule="auto"/>
              <w:jc w:val="center"/>
              <w:rPr>
                <w:rFonts w:hint="eastAsia" w:ascii="仿宋" w:hAnsi="仿宋" w:eastAsia="仿宋" w:cs="仿宋"/>
                <w:sz w:val="24"/>
                <w:szCs w:val="24"/>
                <w:highlight w:val="none"/>
                <w:lang w:val="en-US" w:eastAsia="zh-CN" w:bidi="ar-SA"/>
              </w:rPr>
            </w:pP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2E108641">
            <w:pPr>
              <w:spacing w:line="360" w:lineRule="auto"/>
              <w:jc w:val="center"/>
              <w:rPr>
                <w:rFonts w:hint="eastAsia" w:ascii="仿宋" w:hAnsi="仿宋" w:eastAsia="仿宋" w:cs="仿宋"/>
                <w:sz w:val="24"/>
                <w:szCs w:val="24"/>
                <w:highlight w:val="none"/>
                <w:lang w:val="en-US" w:eastAsia="zh-CN" w:bidi="ar-SA"/>
              </w:rPr>
            </w:pP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292222A7">
            <w:pPr>
              <w:spacing w:line="360" w:lineRule="auto"/>
              <w:jc w:val="center"/>
              <w:rPr>
                <w:rFonts w:hint="eastAsia" w:ascii="仿宋" w:hAnsi="仿宋" w:eastAsia="仿宋" w:cs="仿宋"/>
                <w:sz w:val="24"/>
                <w:szCs w:val="24"/>
                <w:highlight w:val="none"/>
                <w:lang w:val="en-US" w:eastAsia="zh-CN" w:bidi="ar-SA"/>
              </w:rPr>
            </w:pPr>
          </w:p>
        </w:tc>
        <w:tc>
          <w:tcPr>
            <w:tcW w:w="885" w:type="dxa"/>
            <w:tcBorders>
              <w:top w:val="single" w:color="000000" w:sz="4" w:space="0"/>
              <w:left w:val="single" w:color="000000" w:sz="4" w:space="0"/>
              <w:bottom w:val="single" w:color="000000" w:sz="4" w:space="0"/>
              <w:right w:val="single" w:color="000000" w:sz="4" w:space="0"/>
            </w:tcBorders>
            <w:noWrap w:val="0"/>
            <w:vAlign w:val="center"/>
          </w:tcPr>
          <w:p w14:paraId="37E45665">
            <w:pPr>
              <w:spacing w:line="360" w:lineRule="auto"/>
              <w:jc w:val="center"/>
              <w:rPr>
                <w:rFonts w:hint="eastAsia" w:ascii="仿宋" w:hAnsi="仿宋" w:eastAsia="仿宋" w:cs="仿宋"/>
                <w:sz w:val="24"/>
                <w:szCs w:val="24"/>
                <w:highlight w:val="none"/>
                <w:lang w:val="en-US" w:eastAsia="zh-CN" w:bidi="ar-SA"/>
              </w:rPr>
            </w:pPr>
          </w:p>
        </w:tc>
        <w:tc>
          <w:tcPr>
            <w:tcW w:w="1014" w:type="dxa"/>
            <w:tcBorders>
              <w:top w:val="single" w:color="000000" w:sz="4" w:space="0"/>
              <w:left w:val="single" w:color="000000" w:sz="4" w:space="0"/>
              <w:bottom w:val="single" w:color="000000" w:sz="4" w:space="0"/>
              <w:right w:val="single" w:color="000000" w:sz="4" w:space="0"/>
            </w:tcBorders>
            <w:noWrap w:val="0"/>
            <w:vAlign w:val="center"/>
          </w:tcPr>
          <w:p w14:paraId="64B48FBA">
            <w:pPr>
              <w:spacing w:line="360" w:lineRule="auto"/>
              <w:jc w:val="center"/>
              <w:rPr>
                <w:rFonts w:hint="eastAsia" w:ascii="仿宋" w:hAnsi="仿宋" w:eastAsia="仿宋" w:cs="仿宋"/>
                <w:sz w:val="24"/>
                <w:szCs w:val="24"/>
                <w:highlight w:val="none"/>
                <w:lang w:val="en-US" w:eastAsia="zh-CN" w:bidi="ar-SA"/>
              </w:rPr>
            </w:pP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3A3A40B2">
            <w:pPr>
              <w:spacing w:line="360" w:lineRule="auto"/>
              <w:jc w:val="center"/>
              <w:rPr>
                <w:rFonts w:hint="eastAsia" w:ascii="仿宋" w:hAnsi="仿宋" w:eastAsia="仿宋" w:cs="仿宋"/>
                <w:sz w:val="24"/>
                <w:szCs w:val="24"/>
                <w:highlight w:val="none"/>
                <w:lang w:val="en-US" w:eastAsia="zh-CN" w:bidi="ar-SA"/>
              </w:rPr>
            </w:pPr>
          </w:p>
        </w:tc>
        <w:tc>
          <w:tcPr>
            <w:tcW w:w="1121" w:type="dxa"/>
            <w:tcBorders>
              <w:top w:val="single" w:color="000000" w:sz="4" w:space="0"/>
              <w:left w:val="single" w:color="000000" w:sz="4" w:space="0"/>
              <w:bottom w:val="single" w:color="000000" w:sz="4" w:space="0"/>
              <w:right w:val="single" w:color="000000" w:sz="4" w:space="0"/>
            </w:tcBorders>
            <w:noWrap w:val="0"/>
            <w:vAlign w:val="center"/>
          </w:tcPr>
          <w:p w14:paraId="6DCE9325">
            <w:pPr>
              <w:spacing w:line="360" w:lineRule="auto"/>
              <w:jc w:val="center"/>
              <w:rPr>
                <w:rFonts w:hint="eastAsia" w:ascii="仿宋" w:hAnsi="仿宋" w:eastAsia="仿宋" w:cs="仿宋"/>
                <w:sz w:val="24"/>
                <w:szCs w:val="24"/>
                <w:highlight w:val="none"/>
                <w:lang w:val="en-US" w:eastAsia="zh-CN" w:bidi="ar-SA"/>
              </w:rPr>
            </w:pPr>
          </w:p>
        </w:tc>
        <w:tc>
          <w:tcPr>
            <w:tcW w:w="1009" w:type="dxa"/>
            <w:tcBorders>
              <w:top w:val="single" w:color="000000" w:sz="4" w:space="0"/>
              <w:left w:val="single" w:color="000000" w:sz="4" w:space="0"/>
              <w:bottom w:val="single" w:color="000000" w:sz="4" w:space="0"/>
              <w:right w:val="single" w:color="000000" w:sz="4" w:space="0"/>
            </w:tcBorders>
            <w:noWrap w:val="0"/>
            <w:vAlign w:val="center"/>
          </w:tcPr>
          <w:p w14:paraId="7AAA077B">
            <w:pPr>
              <w:spacing w:line="360" w:lineRule="auto"/>
              <w:jc w:val="center"/>
              <w:rPr>
                <w:rFonts w:hint="eastAsia" w:ascii="仿宋" w:hAnsi="仿宋" w:eastAsia="仿宋" w:cs="仿宋"/>
                <w:sz w:val="24"/>
                <w:szCs w:val="24"/>
                <w:highlight w:val="none"/>
                <w:lang w:val="en-US" w:eastAsia="zh-CN" w:bidi="ar-SA"/>
              </w:rPr>
            </w:pPr>
          </w:p>
        </w:tc>
      </w:tr>
      <w:tr w14:paraId="2B74417F">
        <w:tblPrEx>
          <w:tblCellMar>
            <w:top w:w="0" w:type="dxa"/>
            <w:left w:w="108" w:type="dxa"/>
            <w:bottom w:w="0" w:type="dxa"/>
            <w:right w:w="108" w:type="dxa"/>
          </w:tblCellMar>
        </w:tblPrEx>
        <w:trPr>
          <w:trHeight w:val="473" w:hRule="atLeast"/>
          <w:jc w:val="center"/>
        </w:trPr>
        <w:tc>
          <w:tcPr>
            <w:tcW w:w="815" w:type="dxa"/>
            <w:tcBorders>
              <w:top w:val="single" w:color="000000" w:sz="4" w:space="0"/>
              <w:left w:val="single" w:color="000000" w:sz="4" w:space="0"/>
              <w:bottom w:val="single" w:color="000000" w:sz="4" w:space="0"/>
              <w:right w:val="single" w:color="000000" w:sz="4" w:space="0"/>
            </w:tcBorders>
            <w:noWrap w:val="0"/>
            <w:vAlign w:val="center"/>
          </w:tcPr>
          <w:p w14:paraId="1D27D0F8">
            <w:pPr>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2</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7B4C592A">
            <w:pPr>
              <w:spacing w:line="360" w:lineRule="auto"/>
              <w:jc w:val="center"/>
              <w:rPr>
                <w:rFonts w:hint="eastAsia" w:ascii="仿宋" w:hAnsi="仿宋" w:eastAsia="仿宋" w:cs="仿宋"/>
                <w:sz w:val="24"/>
                <w:szCs w:val="24"/>
                <w:highlight w:val="none"/>
                <w:lang w:val="en-US" w:eastAsia="zh-CN" w:bidi="ar-SA"/>
              </w:rPr>
            </w:pP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44DE3D75">
            <w:pPr>
              <w:spacing w:line="360" w:lineRule="auto"/>
              <w:jc w:val="center"/>
              <w:rPr>
                <w:rFonts w:hint="eastAsia" w:ascii="仿宋" w:hAnsi="仿宋" w:eastAsia="仿宋" w:cs="仿宋"/>
                <w:sz w:val="24"/>
                <w:szCs w:val="24"/>
                <w:highlight w:val="none"/>
                <w:lang w:val="en-US" w:eastAsia="zh-CN" w:bidi="ar-SA"/>
              </w:rPr>
            </w:pP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0D207D0A">
            <w:pPr>
              <w:spacing w:line="360" w:lineRule="auto"/>
              <w:jc w:val="center"/>
              <w:rPr>
                <w:rFonts w:hint="eastAsia" w:ascii="仿宋" w:hAnsi="仿宋" w:eastAsia="仿宋" w:cs="仿宋"/>
                <w:sz w:val="24"/>
                <w:szCs w:val="24"/>
                <w:highlight w:val="none"/>
                <w:lang w:val="en-US" w:eastAsia="zh-CN" w:bidi="ar-SA"/>
              </w:rPr>
            </w:pPr>
          </w:p>
        </w:tc>
        <w:tc>
          <w:tcPr>
            <w:tcW w:w="885" w:type="dxa"/>
            <w:tcBorders>
              <w:top w:val="single" w:color="000000" w:sz="4" w:space="0"/>
              <w:left w:val="single" w:color="000000" w:sz="4" w:space="0"/>
              <w:bottom w:val="single" w:color="000000" w:sz="4" w:space="0"/>
              <w:right w:val="single" w:color="000000" w:sz="4" w:space="0"/>
            </w:tcBorders>
            <w:noWrap w:val="0"/>
            <w:vAlign w:val="center"/>
          </w:tcPr>
          <w:p w14:paraId="7158E418">
            <w:pPr>
              <w:spacing w:line="360" w:lineRule="auto"/>
              <w:jc w:val="center"/>
              <w:rPr>
                <w:rFonts w:hint="eastAsia" w:ascii="仿宋" w:hAnsi="仿宋" w:eastAsia="仿宋" w:cs="仿宋"/>
                <w:sz w:val="24"/>
                <w:szCs w:val="24"/>
                <w:highlight w:val="none"/>
                <w:lang w:val="en-US" w:eastAsia="zh-CN" w:bidi="ar-SA"/>
              </w:rPr>
            </w:pPr>
          </w:p>
        </w:tc>
        <w:tc>
          <w:tcPr>
            <w:tcW w:w="1014" w:type="dxa"/>
            <w:tcBorders>
              <w:top w:val="single" w:color="000000" w:sz="4" w:space="0"/>
              <w:left w:val="single" w:color="000000" w:sz="4" w:space="0"/>
              <w:bottom w:val="single" w:color="000000" w:sz="4" w:space="0"/>
              <w:right w:val="single" w:color="000000" w:sz="4" w:space="0"/>
            </w:tcBorders>
            <w:noWrap w:val="0"/>
            <w:vAlign w:val="center"/>
          </w:tcPr>
          <w:p w14:paraId="6643CE1D">
            <w:pPr>
              <w:spacing w:line="360" w:lineRule="auto"/>
              <w:jc w:val="center"/>
              <w:rPr>
                <w:rFonts w:hint="eastAsia" w:ascii="仿宋" w:hAnsi="仿宋" w:eastAsia="仿宋" w:cs="仿宋"/>
                <w:sz w:val="24"/>
                <w:szCs w:val="24"/>
                <w:highlight w:val="none"/>
                <w:lang w:val="en-US" w:eastAsia="zh-CN" w:bidi="ar-SA"/>
              </w:rPr>
            </w:pP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2155A81D">
            <w:pPr>
              <w:spacing w:line="360" w:lineRule="auto"/>
              <w:jc w:val="center"/>
              <w:rPr>
                <w:rFonts w:hint="eastAsia" w:ascii="仿宋" w:hAnsi="仿宋" w:eastAsia="仿宋" w:cs="仿宋"/>
                <w:sz w:val="24"/>
                <w:szCs w:val="24"/>
                <w:highlight w:val="none"/>
                <w:lang w:val="en-US" w:eastAsia="zh-CN" w:bidi="ar-SA"/>
              </w:rPr>
            </w:pPr>
          </w:p>
        </w:tc>
        <w:tc>
          <w:tcPr>
            <w:tcW w:w="1121" w:type="dxa"/>
            <w:tcBorders>
              <w:top w:val="single" w:color="000000" w:sz="4" w:space="0"/>
              <w:left w:val="single" w:color="000000" w:sz="4" w:space="0"/>
              <w:bottom w:val="single" w:color="000000" w:sz="4" w:space="0"/>
              <w:right w:val="single" w:color="000000" w:sz="4" w:space="0"/>
            </w:tcBorders>
            <w:noWrap w:val="0"/>
            <w:vAlign w:val="center"/>
          </w:tcPr>
          <w:p w14:paraId="2C022946">
            <w:pPr>
              <w:spacing w:line="360" w:lineRule="auto"/>
              <w:jc w:val="center"/>
              <w:rPr>
                <w:rFonts w:hint="eastAsia" w:ascii="仿宋" w:hAnsi="仿宋" w:eastAsia="仿宋" w:cs="仿宋"/>
                <w:sz w:val="24"/>
                <w:szCs w:val="24"/>
                <w:highlight w:val="none"/>
                <w:lang w:val="en-US" w:eastAsia="zh-CN" w:bidi="ar-SA"/>
              </w:rPr>
            </w:pPr>
          </w:p>
        </w:tc>
        <w:tc>
          <w:tcPr>
            <w:tcW w:w="1009" w:type="dxa"/>
            <w:tcBorders>
              <w:top w:val="single" w:color="000000" w:sz="4" w:space="0"/>
              <w:left w:val="single" w:color="000000" w:sz="4" w:space="0"/>
              <w:bottom w:val="single" w:color="000000" w:sz="4" w:space="0"/>
              <w:right w:val="single" w:color="000000" w:sz="4" w:space="0"/>
            </w:tcBorders>
            <w:noWrap w:val="0"/>
            <w:vAlign w:val="center"/>
          </w:tcPr>
          <w:p w14:paraId="75FA0502">
            <w:pPr>
              <w:spacing w:line="360" w:lineRule="auto"/>
              <w:jc w:val="center"/>
              <w:rPr>
                <w:rFonts w:hint="eastAsia" w:ascii="仿宋" w:hAnsi="仿宋" w:eastAsia="仿宋" w:cs="仿宋"/>
                <w:sz w:val="24"/>
                <w:szCs w:val="24"/>
                <w:highlight w:val="none"/>
                <w:lang w:val="en-US" w:eastAsia="zh-CN" w:bidi="ar-SA"/>
              </w:rPr>
            </w:pPr>
          </w:p>
        </w:tc>
      </w:tr>
      <w:tr w14:paraId="06900138">
        <w:tblPrEx>
          <w:tblCellMar>
            <w:top w:w="0" w:type="dxa"/>
            <w:left w:w="108" w:type="dxa"/>
            <w:bottom w:w="0" w:type="dxa"/>
            <w:right w:w="108" w:type="dxa"/>
          </w:tblCellMar>
        </w:tblPrEx>
        <w:trPr>
          <w:trHeight w:val="483" w:hRule="atLeast"/>
          <w:jc w:val="center"/>
        </w:trPr>
        <w:tc>
          <w:tcPr>
            <w:tcW w:w="8874" w:type="dxa"/>
            <w:gridSpan w:val="9"/>
            <w:tcBorders>
              <w:top w:val="single" w:color="000000" w:sz="4" w:space="0"/>
              <w:left w:val="single" w:color="000000" w:sz="4" w:space="0"/>
              <w:bottom w:val="single" w:color="000000" w:sz="4" w:space="0"/>
              <w:right w:val="single" w:color="000000" w:sz="4" w:space="0"/>
            </w:tcBorders>
            <w:noWrap w:val="0"/>
            <w:vAlign w:val="center"/>
          </w:tcPr>
          <w:p w14:paraId="58751A90">
            <w:pPr>
              <w:spacing w:line="360" w:lineRule="auto"/>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合计人民币大写：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w:t>
            </w:r>
          </w:p>
        </w:tc>
      </w:tr>
    </w:tbl>
    <w:p w14:paraId="62FE2655">
      <w:pPr>
        <w:spacing w:line="360" w:lineRule="auto"/>
        <w:ind w:firstLine="482"/>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t>第三条   质量技术标准</w:t>
      </w:r>
    </w:p>
    <w:p w14:paraId="2D3FB51D">
      <w:pPr>
        <w:spacing w:line="360" w:lineRule="auto"/>
        <w:ind w:firstLine="48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1.乙方提供的产品性能及质量应按照法律规定符合相应的国家标准、行业标准或企业标准，以其中最高标准为准。</w:t>
      </w:r>
    </w:p>
    <w:p w14:paraId="044174B5">
      <w:pPr>
        <w:spacing w:line="360" w:lineRule="auto"/>
        <w:ind w:firstLine="48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2.乙方所提供产品的技术规格应与采购文件规定的技术规格以及响应文件的技术规格响应表相一致。若与标书上列明的货物型号、技术指标等不相符，有造假现象的，一经查出，将报经财政监管部门终止合同，并承担由此给采购人带来的损失。</w:t>
      </w:r>
    </w:p>
    <w:p w14:paraId="131C5A97">
      <w:pPr>
        <w:spacing w:line="360" w:lineRule="auto"/>
        <w:ind w:firstLine="480"/>
        <w:rPr>
          <w:rFonts w:hint="eastAsia" w:ascii="仿宋" w:hAnsi="仿宋" w:eastAsia="仿宋" w:cs="仿宋"/>
          <w:b/>
          <w:sz w:val="24"/>
          <w:szCs w:val="24"/>
          <w:highlight w:val="none"/>
          <w:lang w:val="en-US" w:eastAsia="zh-CN" w:bidi="ar-SA"/>
        </w:rPr>
      </w:pPr>
      <w:r>
        <w:rPr>
          <w:rFonts w:hint="eastAsia" w:ascii="仿宋" w:hAnsi="仿宋" w:eastAsia="仿宋" w:cs="仿宋"/>
          <w:sz w:val="24"/>
          <w:szCs w:val="24"/>
          <w:highlight w:val="none"/>
          <w:lang w:val="en-US" w:eastAsia="zh-CN" w:bidi="ar-SA"/>
        </w:rPr>
        <w:t>3.乙方应保证产品是全新、未使用过的原装合格正品，产品出厂日期不得超过12个月，同时应有相应生产企业的合格证或质量检测证明、产品说明书等证件。</w:t>
      </w:r>
    </w:p>
    <w:p w14:paraId="27FA9312">
      <w:pPr>
        <w:widowControl w:val="0"/>
        <w:spacing w:line="360" w:lineRule="auto"/>
        <w:ind w:right="-73" w:firstLine="482"/>
        <w:jc w:val="both"/>
        <w:rPr>
          <w:rFonts w:hint="eastAsia" w:ascii="仿宋" w:hAnsi="仿宋" w:eastAsia="仿宋" w:cs="仿宋"/>
          <w:sz w:val="24"/>
          <w:szCs w:val="24"/>
          <w:highlight w:val="none"/>
          <w:lang w:val="en-US" w:eastAsia="zh-CN" w:bidi="ar-SA"/>
        </w:rPr>
      </w:pPr>
      <w:r>
        <w:rPr>
          <w:rFonts w:hint="eastAsia" w:ascii="仿宋" w:hAnsi="仿宋" w:eastAsia="仿宋" w:cs="仿宋"/>
          <w:b/>
          <w:sz w:val="24"/>
          <w:szCs w:val="24"/>
          <w:highlight w:val="none"/>
          <w:lang w:val="en-US" w:eastAsia="zh-CN" w:bidi="ar-SA"/>
        </w:rPr>
        <w:t>第四条  售后服务</w:t>
      </w:r>
    </w:p>
    <w:p w14:paraId="60F18509">
      <w:pPr>
        <w:spacing w:line="360" w:lineRule="auto"/>
        <w:ind w:firstLine="48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1.验收通过之日起，提供</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年原厂免费全保。</w:t>
      </w:r>
    </w:p>
    <w:p w14:paraId="08D46BC2">
      <w:pPr>
        <w:spacing w:line="360" w:lineRule="auto"/>
        <w:ind w:firstLine="48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2.充放电测试要求：质保期内，每年至少2次进行充放电测试并提供测试报告。</w:t>
      </w:r>
    </w:p>
    <w:p w14:paraId="10050112">
      <w:pPr>
        <w:spacing w:line="360" w:lineRule="auto"/>
        <w:ind w:firstLine="48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3.乙方对所提供产品实行三包：即产品在正常使用情况下发生质量问题时，乙方应按甲方的要求，负责对产品实行包修、包换、包退，由此产生的一切费用由乙方承担。</w:t>
      </w:r>
    </w:p>
    <w:p w14:paraId="1C751024">
      <w:pPr>
        <w:spacing w:line="360" w:lineRule="auto"/>
        <w:ind w:firstLine="48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4.乙方对由于产品设计、工艺、材料、配套件的缺陷而造成的任何产品质量问题或故障负责。在质量保证期内，乙方负责修理和替换不合格的部件并承担费用，包括部件调换的运输费用。</w:t>
      </w:r>
    </w:p>
    <w:p w14:paraId="4DB0B73D">
      <w:pPr>
        <w:spacing w:line="360" w:lineRule="auto"/>
        <w:ind w:firstLine="48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5.乙方需提供售后技术支持服务，运行中出现故障时，由甲方通知乙方。疑难问题(不危及运行)在24小时内答复用户。重大问题(危及运行)在2小时内到现场处理或通过网络远程处理。特大问题(系统不能正常运行)在1小时内恢复系统运行，并在24小时内派原厂技术人员到现场解决。现场予以排除故障、修复或更换零部件，或启用替代品。如需更换设备或送修，在2个工作日内解决。甲方不承担所产生的任何费用。</w:t>
      </w:r>
    </w:p>
    <w:p w14:paraId="242B5C04">
      <w:pPr>
        <w:widowControl w:val="0"/>
        <w:numPr>
          <w:ilvl w:val="0"/>
          <w:numId w:val="5"/>
        </w:numPr>
        <w:spacing w:line="360" w:lineRule="auto"/>
        <w:ind w:left="1247" w:hanging="765"/>
        <w:jc w:val="both"/>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t xml:space="preserve"> 合同履行期限、质保期、及交付相关要求</w:t>
      </w:r>
    </w:p>
    <w:p w14:paraId="24DB5DE8">
      <w:pPr>
        <w:spacing w:line="360" w:lineRule="auto"/>
        <w:ind w:firstLine="48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1.合同履行期限：合同签订后，在接到甲方通知的20个工作日内到货，3个月内完成项目施工。</w:t>
      </w:r>
    </w:p>
    <w:p w14:paraId="3E1F899E">
      <w:pPr>
        <w:widowControl w:val="0"/>
        <w:spacing w:line="360" w:lineRule="auto"/>
        <w:ind w:firstLine="480"/>
        <w:jc w:val="both"/>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2.质保期：3年，自验收合格之日起算。</w:t>
      </w:r>
    </w:p>
    <w:p w14:paraId="5A6146F5">
      <w:pPr>
        <w:widowControl w:val="0"/>
        <w:spacing w:line="360" w:lineRule="auto"/>
        <w:ind w:firstLine="480"/>
        <w:jc w:val="both"/>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3.交付地点：甲方指定地点。</w:t>
      </w:r>
    </w:p>
    <w:p w14:paraId="5CBF6F91">
      <w:pPr>
        <w:widowControl w:val="0"/>
        <w:spacing w:line="360" w:lineRule="auto"/>
        <w:ind w:firstLine="482"/>
        <w:jc w:val="both"/>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4.交付约定：乙方提供产品时，保证按产品质量法和国家有关规定，随产品提供种类齐全、内容标准的合格证或质量检测证明、产品说明书等证件。</w:t>
      </w:r>
    </w:p>
    <w:p w14:paraId="37ABD32C">
      <w:pPr>
        <w:widowControl w:val="0"/>
        <w:spacing w:line="360" w:lineRule="auto"/>
        <w:ind w:firstLine="482"/>
        <w:jc w:val="both"/>
        <w:rPr>
          <w:rFonts w:hint="eastAsia" w:ascii="仿宋" w:hAnsi="仿宋" w:eastAsia="仿宋" w:cs="仿宋"/>
          <w:sz w:val="24"/>
          <w:szCs w:val="24"/>
          <w:highlight w:val="none"/>
          <w:lang w:val="en-US" w:eastAsia="zh-CN" w:bidi="ar-SA"/>
        </w:rPr>
      </w:pPr>
      <w:r>
        <w:rPr>
          <w:rFonts w:hint="eastAsia" w:ascii="仿宋" w:hAnsi="仿宋" w:eastAsia="仿宋" w:cs="仿宋"/>
          <w:b/>
          <w:sz w:val="24"/>
          <w:szCs w:val="24"/>
          <w:highlight w:val="none"/>
          <w:lang w:val="en-US" w:eastAsia="zh-CN" w:bidi="ar-SA"/>
        </w:rPr>
        <w:t>第六条  验收</w:t>
      </w:r>
    </w:p>
    <w:p w14:paraId="7858127C">
      <w:pPr>
        <w:spacing w:line="360" w:lineRule="auto"/>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验收要求：项目实施并测试完成后，乙方须提供4套完整的包含接地系统拓扑图、隐蔽工程影像记录、材料合格证明、材料使用记录、测试报告、竣工图等竣工结算资料。</w:t>
      </w:r>
    </w:p>
    <w:p w14:paraId="3410FDB3">
      <w:pPr>
        <w:spacing w:line="360" w:lineRule="auto"/>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验收时间：</w:t>
      </w:r>
      <w:r>
        <w:rPr>
          <w:rFonts w:hint="eastAsia" w:ascii="仿宋" w:hAnsi="仿宋" w:eastAsia="仿宋" w:cs="仿宋"/>
          <w:sz w:val="24"/>
          <w:szCs w:val="24"/>
          <w:highlight w:val="none"/>
          <w:lang w:val="en-US" w:eastAsia="zh-CN"/>
        </w:rPr>
        <w:t>所供产品</w:t>
      </w:r>
      <w:r>
        <w:rPr>
          <w:rFonts w:hint="eastAsia" w:ascii="仿宋" w:hAnsi="仿宋" w:eastAsia="仿宋" w:cs="仿宋"/>
          <w:sz w:val="24"/>
          <w:szCs w:val="24"/>
          <w:highlight w:val="none"/>
        </w:rPr>
        <w:t>经甲方临床</w:t>
      </w:r>
      <w:r>
        <w:rPr>
          <w:rFonts w:hint="eastAsia" w:ascii="仿宋" w:hAnsi="仿宋" w:eastAsia="仿宋" w:cs="仿宋"/>
          <w:sz w:val="24"/>
          <w:szCs w:val="24"/>
          <w:highlight w:val="none"/>
          <w:lang w:val="en-US" w:eastAsia="zh-CN"/>
        </w:rPr>
        <w:t>试</w:t>
      </w:r>
      <w:r>
        <w:rPr>
          <w:rFonts w:hint="eastAsia" w:ascii="仿宋" w:hAnsi="仿宋" w:eastAsia="仿宋" w:cs="仿宋"/>
          <w:sz w:val="24"/>
          <w:szCs w:val="24"/>
          <w:highlight w:val="none"/>
        </w:rPr>
        <w:t>用并</w:t>
      </w:r>
      <w:r>
        <w:rPr>
          <w:rFonts w:hint="eastAsia" w:ascii="仿宋" w:hAnsi="仿宋" w:eastAsia="仿宋" w:cs="仿宋"/>
          <w:sz w:val="24"/>
          <w:szCs w:val="24"/>
          <w:highlight w:val="none"/>
          <w:u w:val="single"/>
        </w:rPr>
        <w:t>达到验收标准后</w:t>
      </w:r>
      <w:r>
        <w:rPr>
          <w:rFonts w:hint="eastAsia" w:ascii="仿宋" w:hAnsi="仿宋" w:eastAsia="仿宋" w:cs="仿宋"/>
          <w:sz w:val="24"/>
          <w:szCs w:val="24"/>
          <w:highlight w:val="none"/>
        </w:rPr>
        <w:t>，甲方根据合同约定组织验收</w:t>
      </w:r>
      <w:r>
        <w:rPr>
          <w:rFonts w:hint="eastAsia" w:ascii="仿宋" w:hAnsi="仿宋" w:eastAsia="仿宋" w:cs="仿宋"/>
          <w:sz w:val="24"/>
          <w:szCs w:val="24"/>
          <w:highlight w:val="none"/>
          <w:lang w:eastAsia="zh-CN"/>
        </w:rPr>
        <w:t>。</w:t>
      </w:r>
    </w:p>
    <w:p w14:paraId="5C1C0207">
      <w:pPr>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.验收内容：包括品牌、型号、规格、数量</w:t>
      </w:r>
      <w:r>
        <w:rPr>
          <w:rFonts w:hint="eastAsia" w:ascii="仿宋" w:hAnsi="仿宋" w:eastAsia="仿宋" w:cs="仿宋"/>
          <w:sz w:val="24"/>
          <w:szCs w:val="24"/>
          <w:highlight w:val="none"/>
          <w:lang w:eastAsia="zh-CN"/>
        </w:rPr>
        <w:t>、出厂日期</w:t>
      </w:r>
      <w:r>
        <w:rPr>
          <w:rFonts w:hint="eastAsia" w:ascii="仿宋" w:hAnsi="仿宋" w:eastAsia="仿宋" w:cs="仿宋"/>
          <w:sz w:val="24"/>
          <w:szCs w:val="24"/>
          <w:highlight w:val="none"/>
        </w:rPr>
        <w:t>是否符合规定，外观质量、产品包装是否完好，所提供</w:t>
      </w:r>
      <w:r>
        <w:rPr>
          <w:rFonts w:hint="eastAsia" w:ascii="仿宋" w:hAnsi="仿宋" w:eastAsia="仿宋" w:cs="仿宋"/>
          <w:sz w:val="24"/>
          <w:szCs w:val="24"/>
          <w:highlight w:val="none"/>
          <w:lang w:val="en-US" w:eastAsia="zh-CN"/>
        </w:rPr>
        <w:t>产品</w:t>
      </w:r>
      <w:r>
        <w:rPr>
          <w:rFonts w:hint="eastAsia" w:ascii="仿宋" w:hAnsi="仿宋" w:eastAsia="仿宋" w:cs="仿宋"/>
          <w:sz w:val="24"/>
          <w:szCs w:val="24"/>
          <w:highlight w:val="none"/>
        </w:rPr>
        <w:t>的装箱清单、操作说明书、包括外构件的详细资料、随机工具等是否齐全。</w:t>
      </w:r>
    </w:p>
    <w:p w14:paraId="0A19C34B">
      <w:pPr>
        <w:spacing w:line="360" w:lineRule="auto"/>
        <w:ind w:firstLine="48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4.验收标准：乙方提供产品时，保证按产品质量法和国家有关规定，随产品提供种类齐全、内容标准的合格证或质量检测证明、产品说明书等证件。</w:t>
      </w:r>
    </w:p>
    <w:p w14:paraId="7C4F6902">
      <w:pPr>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.甲方在验收中，如发现有与合同规定不符的，应在3天内向乙方提出书面意见，不签发验收单。乙方在接到甲方书面意见后，应在3天内予以处理</w:t>
      </w:r>
      <w:r>
        <w:rPr>
          <w:rFonts w:hint="eastAsia" w:ascii="仿宋" w:hAnsi="仿宋" w:eastAsia="仿宋" w:cs="仿宋"/>
          <w:sz w:val="24"/>
          <w:szCs w:val="24"/>
          <w:highlight w:val="none"/>
          <w:lang w:eastAsia="zh-CN"/>
        </w:rPr>
        <w:t>；如乙方</w:t>
      </w:r>
      <w:r>
        <w:rPr>
          <w:rFonts w:hint="eastAsia" w:ascii="仿宋" w:hAnsi="仿宋" w:eastAsia="仿宋" w:cs="仿宋"/>
          <w:sz w:val="24"/>
          <w:szCs w:val="24"/>
          <w:highlight w:val="none"/>
          <w:lang w:val="en-US" w:eastAsia="zh-CN"/>
        </w:rPr>
        <w:t>3天内未作处理或处理不到位的，甲方有权根据实际情况作验收不合格或违约处理。</w:t>
      </w:r>
    </w:p>
    <w:p w14:paraId="0DFE7520">
      <w:pPr>
        <w:widowControl w:val="0"/>
        <w:spacing w:line="360" w:lineRule="auto"/>
        <w:ind w:firstLine="482"/>
        <w:jc w:val="both"/>
        <w:rPr>
          <w:rFonts w:hint="eastAsia" w:ascii="仿宋" w:hAnsi="仿宋" w:eastAsia="仿宋" w:cs="仿宋"/>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第七条  付款</w:t>
      </w:r>
    </w:p>
    <w:p w14:paraId="45113028">
      <w:pPr>
        <w:spacing w:line="360" w:lineRule="auto"/>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预付款：</w:t>
      </w:r>
      <w:r>
        <w:rPr>
          <w:rFonts w:hint="eastAsia" w:ascii="仿宋" w:hAnsi="仿宋" w:eastAsia="仿宋" w:cs="仿宋"/>
          <w:sz w:val="24"/>
          <w:szCs w:val="24"/>
          <w:highlight w:val="none"/>
          <w:lang w:val="en-US" w:eastAsia="zh-CN"/>
        </w:rPr>
        <w:t>合同金额的30%，合同签订后按规定支付</w:t>
      </w:r>
      <w:r>
        <w:rPr>
          <w:rFonts w:hint="eastAsia" w:ascii="仿宋" w:hAnsi="仿宋" w:eastAsia="仿宋" w:cs="仿宋"/>
          <w:sz w:val="24"/>
          <w:szCs w:val="24"/>
          <w:highlight w:val="none"/>
          <w:lang w:eastAsia="zh-CN"/>
        </w:rPr>
        <w:t>；</w:t>
      </w:r>
    </w:p>
    <w:p w14:paraId="74C88314">
      <w:pPr>
        <w:spacing w:line="360" w:lineRule="auto"/>
        <w:ind w:firstLine="48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进度款：</w:t>
      </w:r>
      <w:r>
        <w:rPr>
          <w:rFonts w:hint="eastAsia" w:ascii="仿宋" w:hAnsi="仿宋" w:eastAsia="仿宋" w:cs="仿宋"/>
          <w:sz w:val="24"/>
          <w:szCs w:val="24"/>
          <w:highlight w:val="none"/>
          <w:lang w:val="en-US" w:eastAsia="zh-CN"/>
        </w:rPr>
        <w:t>项目验收合格后支付合同价款的100%。</w:t>
      </w:r>
    </w:p>
    <w:p w14:paraId="03D4503B">
      <w:pPr>
        <w:spacing w:line="360" w:lineRule="auto"/>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资金支付的时间：收到乙方发票10个工作日内</w:t>
      </w:r>
    </w:p>
    <w:p w14:paraId="49745CCD">
      <w:pPr>
        <w:spacing w:line="360" w:lineRule="auto"/>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资金支付的主体：宿迁市楚润数据集团有限公司</w:t>
      </w:r>
    </w:p>
    <w:p w14:paraId="6C64246C">
      <w:pPr>
        <w:spacing w:line="360" w:lineRule="auto"/>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资金支付的条件：满足相应阶段的要求，且甲方2收到甲方1对应款项和乙方发票。</w:t>
      </w:r>
    </w:p>
    <w:p w14:paraId="7B3E4EFC">
      <w:pPr>
        <w:spacing w:line="360" w:lineRule="auto"/>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开票信息：(名称:宿迁市楚润数据集团有限公司；税 号:91321302066230335A；地址电话:宿迁市宿城区发展大道7号321室 0527-81008566；税务发票须以乙方公司名称开具。）</w:t>
      </w:r>
    </w:p>
    <w:p w14:paraId="6631AD38">
      <w:pPr>
        <w:spacing w:line="360" w:lineRule="auto"/>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甲方1：江苏省人民医院宿迁医院</w:t>
      </w:r>
    </w:p>
    <w:p w14:paraId="4C8308C6">
      <w:pPr>
        <w:spacing w:line="360" w:lineRule="auto"/>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甲方2：宿迁市楚润数据集团有限公司</w:t>
      </w:r>
    </w:p>
    <w:p w14:paraId="3F157798">
      <w:pPr>
        <w:spacing w:line="360" w:lineRule="auto"/>
        <w:ind w:firstLine="480"/>
        <w:rPr>
          <w:rFonts w:hint="eastAsia" w:ascii="仿宋" w:hAnsi="仿宋" w:eastAsia="仿宋" w:cs="仿宋"/>
          <w:bCs/>
          <w:sz w:val="24"/>
          <w:highlight w:val="white"/>
        </w:rPr>
      </w:pPr>
      <w:r>
        <w:rPr>
          <w:rFonts w:hint="eastAsia" w:ascii="仿宋" w:hAnsi="仿宋" w:eastAsia="仿宋" w:cs="仿宋"/>
          <w:sz w:val="24"/>
          <w:szCs w:val="24"/>
          <w:highlight w:val="none"/>
          <w:lang w:eastAsia="zh-CN"/>
        </w:rPr>
        <w:t>注：在签订合同时，乙方明确表示无需预付款或者主动要求降低预付款比例的金额，甲方可不适用预付款规定。支付方式可以通过转账或数</w:t>
      </w:r>
      <w:r>
        <w:rPr>
          <w:rFonts w:hint="eastAsia" w:ascii="仿宋" w:hAnsi="仿宋" w:eastAsia="仿宋" w:cs="仿宋"/>
          <w:bCs/>
          <w:sz w:val="24"/>
          <w:highlight w:val="white"/>
        </w:rPr>
        <w:t xml:space="preserve">字人民币等方式。 </w:t>
      </w:r>
    </w:p>
    <w:p w14:paraId="2DF09429">
      <w:pPr>
        <w:widowControl w:val="0"/>
        <w:spacing w:line="360" w:lineRule="auto"/>
        <w:ind w:firstLine="482"/>
        <w:jc w:val="both"/>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第八条  履约保证金</w:t>
      </w:r>
    </w:p>
    <w:p w14:paraId="587FB183">
      <w:pPr>
        <w:spacing w:line="360" w:lineRule="auto"/>
        <w:ind w:firstLine="480"/>
        <w:rPr>
          <w:rFonts w:hint="eastAsia" w:ascii="仿宋" w:hAnsi="仿宋" w:eastAsia="仿宋" w:cs="仿宋"/>
          <w:bCs/>
          <w:caps w:val="0"/>
          <w:color w:val="000000"/>
          <w:sz w:val="24"/>
          <w:lang w:val="zh-CN"/>
        </w:rPr>
      </w:pPr>
      <w:r>
        <w:rPr>
          <w:rFonts w:hint="eastAsia" w:ascii="仿宋" w:hAnsi="仿宋" w:eastAsia="仿宋" w:cs="仿宋"/>
          <w:bCs/>
          <w:caps w:val="0"/>
          <w:color w:val="000000"/>
          <w:sz w:val="24"/>
          <w:lang w:val="zh-CN"/>
        </w:rPr>
        <w:t>履约保证金应在采购合同签订前提交，履约保证金的金额按采购合同总价的</w:t>
      </w:r>
      <w:r>
        <w:rPr>
          <w:rFonts w:hint="eastAsia" w:ascii="仿宋" w:hAnsi="仿宋" w:eastAsia="仿宋" w:cs="仿宋"/>
          <w:bCs/>
          <w:caps w:val="0"/>
          <w:color w:val="000000"/>
          <w:sz w:val="24"/>
          <w:u w:val="single"/>
          <w:lang w:val="zh-CN"/>
        </w:rPr>
        <w:t>5</w:t>
      </w:r>
      <w:r>
        <w:rPr>
          <w:rFonts w:hint="eastAsia" w:ascii="仿宋" w:hAnsi="仿宋" w:eastAsia="仿宋" w:cs="仿宋"/>
          <w:bCs/>
          <w:caps w:val="0"/>
          <w:color w:val="000000"/>
          <w:sz w:val="24"/>
          <w:lang w:val="zh-CN"/>
        </w:rPr>
        <w:t>%计取（如使用江苏政府采购电子履约保函（保险）代替缴纳履约保证金的，按采购合同总价的</w:t>
      </w:r>
      <w:r>
        <w:rPr>
          <w:rFonts w:hint="eastAsia" w:ascii="仿宋" w:hAnsi="仿宋" w:eastAsia="仿宋" w:cs="仿宋"/>
          <w:bCs/>
          <w:caps w:val="0"/>
          <w:color w:val="000000"/>
          <w:sz w:val="24"/>
          <w:u w:val="single"/>
          <w:lang w:val="zh-CN"/>
        </w:rPr>
        <w:t>3</w:t>
      </w:r>
      <w:r>
        <w:rPr>
          <w:rFonts w:hint="eastAsia" w:ascii="仿宋" w:hAnsi="仿宋" w:eastAsia="仿宋" w:cs="仿宋"/>
          <w:bCs/>
          <w:caps w:val="0"/>
          <w:color w:val="000000"/>
          <w:sz w:val="24"/>
          <w:lang w:val="zh-CN"/>
        </w:rPr>
        <w:t>%计取）。</w:t>
      </w:r>
    </w:p>
    <w:p w14:paraId="6643B4FE">
      <w:pPr>
        <w:spacing w:line="360" w:lineRule="auto"/>
        <w:ind w:firstLine="480"/>
        <w:rPr>
          <w:rFonts w:hint="eastAsia" w:ascii="仿宋" w:hAnsi="仿宋" w:eastAsia="仿宋" w:cs="仿宋"/>
          <w:bCs/>
          <w:caps w:val="0"/>
          <w:color w:val="000000"/>
          <w:sz w:val="24"/>
          <w:lang w:val="zh-CN"/>
        </w:rPr>
      </w:pPr>
      <w:r>
        <w:rPr>
          <w:rFonts w:hint="eastAsia" w:ascii="仿宋" w:hAnsi="仿宋" w:eastAsia="仿宋" w:cs="仿宋"/>
          <w:bCs/>
          <w:caps w:val="0"/>
          <w:color w:val="000000"/>
          <w:sz w:val="24"/>
          <w:lang w:val="zh-CN"/>
        </w:rPr>
        <w:t>除银行电汇、网上银行、数字人民币外，投标人还可选用银行保函、担保公司的保证担保或保险公司的保证保险等多种形式向采购人缴纳。</w:t>
      </w:r>
    </w:p>
    <w:p w14:paraId="07116304">
      <w:pPr>
        <w:spacing w:line="360" w:lineRule="auto"/>
        <w:ind w:firstLine="480"/>
        <w:rPr>
          <w:rFonts w:hint="eastAsia" w:ascii="仿宋" w:hAnsi="仿宋" w:eastAsia="仿宋" w:cs="仿宋"/>
          <w:bCs/>
          <w:caps w:val="0"/>
          <w:color w:val="000000"/>
          <w:sz w:val="24"/>
          <w:lang w:val="zh-CN"/>
        </w:rPr>
      </w:pPr>
      <w:r>
        <w:rPr>
          <w:rFonts w:hint="eastAsia" w:ascii="仿宋" w:hAnsi="仿宋" w:eastAsia="仿宋" w:cs="仿宋"/>
          <w:bCs/>
          <w:caps w:val="0"/>
          <w:color w:val="000000"/>
          <w:sz w:val="24"/>
          <w:lang w:val="zh-CN"/>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3821A0D1">
      <w:pPr>
        <w:spacing w:line="360" w:lineRule="auto"/>
        <w:ind w:firstLine="480"/>
        <w:rPr>
          <w:rFonts w:hint="eastAsia" w:ascii="仿宋" w:hAnsi="仿宋" w:eastAsia="仿宋" w:cs="仿宋"/>
          <w:bCs/>
          <w:caps w:val="0"/>
          <w:color w:val="000000"/>
          <w:sz w:val="24"/>
          <w:lang w:val="zh-CN"/>
        </w:rPr>
      </w:pPr>
      <w:r>
        <w:rPr>
          <w:rFonts w:hint="eastAsia" w:ascii="仿宋" w:hAnsi="仿宋" w:eastAsia="仿宋" w:cs="仿宋"/>
          <w:bCs/>
          <w:caps w:val="0"/>
          <w:color w:val="000000"/>
          <w:sz w:val="24"/>
          <w:lang w:val="zh-CN"/>
        </w:rPr>
        <w:t>履约保证金退还的条件：按以下方式实行：</w:t>
      </w:r>
    </w:p>
    <w:p w14:paraId="229EE1FD">
      <w:pPr>
        <w:spacing w:line="360" w:lineRule="auto"/>
        <w:ind w:firstLine="480"/>
        <w:rPr>
          <w:rFonts w:hint="eastAsia" w:ascii="仿宋" w:hAnsi="仿宋" w:eastAsia="仿宋" w:cs="仿宋"/>
          <w:bCs/>
          <w:caps w:val="0"/>
          <w:color w:val="000000"/>
          <w:sz w:val="24"/>
          <w:lang w:val="zh-CN"/>
        </w:rPr>
      </w:pPr>
      <w:r>
        <w:rPr>
          <w:rFonts w:hint="eastAsia" w:ascii="仿宋" w:hAnsi="仿宋" w:eastAsia="仿宋" w:cs="仿宋"/>
          <w:bCs/>
          <w:caps w:val="0"/>
          <w:color w:val="000000"/>
          <w:sz w:val="24"/>
          <w:lang w:val="zh-CN"/>
        </w:rPr>
        <w:t>货物类项目，项目验收合格，出具验收报告及履约保证金收据申请退付；</w:t>
      </w:r>
    </w:p>
    <w:p w14:paraId="42A2C459">
      <w:pPr>
        <w:spacing w:line="360" w:lineRule="auto"/>
        <w:ind w:firstLine="480"/>
        <w:rPr>
          <w:rFonts w:hint="eastAsia" w:ascii="仿宋" w:hAnsi="仿宋" w:eastAsia="仿宋" w:cs="仿宋"/>
          <w:bCs/>
          <w:caps w:val="0"/>
          <w:color w:val="000000"/>
          <w:sz w:val="24"/>
          <w:lang w:val="zh-CN"/>
        </w:rPr>
      </w:pPr>
      <w:r>
        <w:rPr>
          <w:rFonts w:hint="eastAsia" w:ascii="仿宋" w:hAnsi="仿宋" w:eastAsia="仿宋" w:cs="仿宋"/>
          <w:bCs/>
          <w:caps w:val="0"/>
          <w:color w:val="000000"/>
          <w:sz w:val="24"/>
          <w:lang w:val="zh-CN"/>
        </w:rPr>
        <w:t>履约保证金退还时间：采购单位收到投标人退付申请后5个工作日内退还；</w:t>
      </w:r>
    </w:p>
    <w:p w14:paraId="49761DEB">
      <w:pPr>
        <w:spacing w:line="360" w:lineRule="auto"/>
        <w:ind w:firstLine="480"/>
        <w:rPr>
          <w:rFonts w:hint="eastAsia" w:ascii="仿宋" w:hAnsi="仿宋" w:eastAsia="仿宋" w:cs="仿宋"/>
          <w:bCs/>
          <w:caps w:val="0"/>
          <w:color w:val="000000"/>
          <w:sz w:val="24"/>
          <w:lang w:val="zh-CN"/>
        </w:rPr>
      </w:pPr>
      <w:r>
        <w:rPr>
          <w:rFonts w:hint="eastAsia" w:ascii="仿宋" w:hAnsi="仿宋" w:eastAsia="仿宋" w:cs="仿宋"/>
          <w:bCs/>
          <w:caps w:val="0"/>
          <w:color w:val="000000"/>
          <w:sz w:val="24"/>
          <w:lang w:val="zh-CN"/>
        </w:rPr>
        <w:t>履约保证金不予退还情形：除不可抗力外，投标人不履行与采购人订立的采购合同的，履约保证金不予退还，给采购人造成的损失超过履约保证金数额的，还应当对超过部分予以赔偿；</w:t>
      </w:r>
    </w:p>
    <w:p w14:paraId="16B53BD8">
      <w:pPr>
        <w:spacing w:line="360" w:lineRule="auto"/>
        <w:ind w:firstLine="480"/>
        <w:rPr>
          <w:rFonts w:hint="eastAsia" w:ascii="仿宋" w:hAnsi="仿宋" w:eastAsia="仿宋" w:cs="仿宋"/>
          <w:bCs/>
          <w:caps w:val="0"/>
          <w:color w:val="000000"/>
          <w:sz w:val="24"/>
          <w:lang w:val="zh-CN"/>
        </w:rPr>
      </w:pPr>
      <w:r>
        <w:rPr>
          <w:rFonts w:hint="eastAsia" w:ascii="仿宋" w:hAnsi="仿宋" w:eastAsia="仿宋" w:cs="仿宋"/>
          <w:bCs/>
          <w:caps w:val="0"/>
          <w:color w:val="000000"/>
          <w:sz w:val="24"/>
          <w:lang w:val="zh-CN"/>
        </w:rPr>
        <w:t>逾期退还履约保证金的违约责任：除应当退还履约保证金外，还应当按中国人民银行同期贷款基准利率上浮 20％后的利率支付超期资金占用费，但因投标人自身原因导致无法及时退还的除外。</w:t>
      </w:r>
    </w:p>
    <w:p w14:paraId="5FAD0726">
      <w:pPr>
        <w:spacing w:line="360" w:lineRule="auto"/>
        <w:ind w:firstLine="480"/>
        <w:rPr>
          <w:rFonts w:hint="eastAsia" w:ascii="仿宋" w:hAnsi="仿宋" w:eastAsia="仿宋" w:cs="仿宋"/>
          <w:color w:val="000000"/>
          <w:sz w:val="24"/>
          <w:szCs w:val="24"/>
          <w:highlight w:val="none"/>
          <w:lang w:val="en-US" w:eastAsia="zh-CN" w:bidi="ar-SA"/>
        </w:rPr>
      </w:pPr>
      <w:r>
        <w:rPr>
          <w:rFonts w:hint="eastAsia" w:ascii="仿宋" w:hAnsi="仿宋" w:eastAsia="仿宋" w:cs="仿宋"/>
          <w:bCs/>
          <w:caps w:val="0"/>
          <w:color w:val="000000"/>
          <w:sz w:val="24"/>
          <w:lang w:val="zh-CN"/>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403ECBC9">
      <w:pPr>
        <w:widowControl w:val="0"/>
        <w:spacing w:line="360" w:lineRule="auto"/>
        <w:ind w:firstLine="482"/>
        <w:jc w:val="both"/>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第九条  违约条款</w:t>
      </w:r>
    </w:p>
    <w:p w14:paraId="0F33472D">
      <w:pPr>
        <w:spacing w:line="360" w:lineRule="auto"/>
        <w:ind w:firstLine="480"/>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1.乙方</w:t>
      </w:r>
      <w:r>
        <w:rPr>
          <w:rFonts w:hint="eastAsia" w:ascii="仿宋" w:hAnsi="仿宋" w:eastAsia="仿宋" w:cs="仿宋"/>
          <w:sz w:val="24"/>
          <w:szCs w:val="24"/>
          <w:highlight w:val="none"/>
          <w:lang w:val="en-US" w:eastAsia="zh-CN" w:bidi="ar-SA"/>
        </w:rPr>
        <w:t>未按照合同规定的时间交货和提供服务的，</w:t>
      </w:r>
      <w:r>
        <w:rPr>
          <w:rFonts w:hint="eastAsia" w:ascii="仿宋" w:hAnsi="仿宋" w:eastAsia="仿宋" w:cs="仿宋"/>
          <w:color w:val="000000"/>
          <w:sz w:val="24"/>
          <w:szCs w:val="24"/>
          <w:highlight w:val="none"/>
          <w:lang w:val="en-US" w:eastAsia="zh-CN" w:bidi="ar-SA"/>
        </w:rPr>
        <w:t>应向甲方支付违约金。除甲方或不可抗力造成原因外，每延迟交付或提供服务一天，按合同总价款的1%支付违约金，直至交货或提供服务为止，延期超过10 日，甲方有权解除合同，由乙方承担赔偿责任。</w:t>
      </w:r>
    </w:p>
    <w:p w14:paraId="54E62141">
      <w:pPr>
        <w:widowControl w:val="0"/>
        <w:spacing w:line="360" w:lineRule="auto"/>
        <w:ind w:firstLine="482"/>
        <w:jc w:val="both"/>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2.乙方所供产品品牌、型号、规格、技术参数、花色、质量、数量、出厂日期等不符合合同规定的，甲方有权拒收。甲方拒收的，视为乙方未完成交货义务，由此造成延迟交付的，按前款执行；乙方因所供产品不符合合同规定，造成最终未能交付的，甲方有权解除合同，同时保留追究乙方违约责任的权利。</w:t>
      </w:r>
    </w:p>
    <w:p w14:paraId="2F55FD91">
      <w:pPr>
        <w:widowControl w:val="0"/>
        <w:spacing w:line="360" w:lineRule="auto"/>
        <w:ind w:firstLine="482"/>
        <w:jc w:val="both"/>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3.在乙方承诺的售后服务期内，如乙方售后服务不能按承诺时效响应，响应迟延或不响应的，每次承担1000元违约金。</w:t>
      </w:r>
    </w:p>
    <w:p w14:paraId="68D5E35B">
      <w:pPr>
        <w:widowControl w:val="0"/>
        <w:spacing w:line="360" w:lineRule="auto"/>
        <w:ind w:firstLine="482"/>
        <w:jc w:val="both"/>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4.本项目不得转包、分包，如有发生，甲方有权解除合同，所造成的一切损失由乙方负责。</w:t>
      </w:r>
    </w:p>
    <w:p w14:paraId="46B9A638">
      <w:pPr>
        <w:widowControl w:val="0"/>
        <w:spacing w:line="360" w:lineRule="auto"/>
        <w:ind w:firstLine="482"/>
        <w:jc w:val="both"/>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5.非因乙方原因，甲方未按约定期限付款的，除向乙方支付货款外，须按中国人民银行有关规定向乙方支付超期利息。</w:t>
      </w:r>
    </w:p>
    <w:p w14:paraId="7E7A15BE">
      <w:pPr>
        <w:widowControl w:val="0"/>
        <w:spacing w:line="360" w:lineRule="auto"/>
        <w:ind w:firstLine="482"/>
        <w:jc w:val="both"/>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6.无论是否约定了违约金，因乙方原因造成甲方损失的，另行赔偿。</w:t>
      </w:r>
    </w:p>
    <w:p w14:paraId="13881FBE">
      <w:pPr>
        <w:widowControl w:val="0"/>
        <w:spacing w:line="360" w:lineRule="auto"/>
        <w:ind w:firstLine="482"/>
        <w:jc w:val="both"/>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第十条  知识产权</w:t>
      </w:r>
    </w:p>
    <w:p w14:paraId="309F6C68">
      <w:pPr>
        <w:spacing w:line="360" w:lineRule="auto"/>
        <w:ind w:firstLine="48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乙方应保证甲方免除并承担由于甲方在其本国使用该项目时而引起第三方提出的侵犯专利权、知识产权或设计权的起诉、行动、行政程序索赔、请求等以及甲方为此而产生的损失和损害、费用和支出（包括但不限于诉讼费、保全费、律师费等）。</w:t>
      </w:r>
    </w:p>
    <w:p w14:paraId="4D6441DD">
      <w:pPr>
        <w:widowControl w:val="0"/>
        <w:spacing w:line="360" w:lineRule="auto"/>
        <w:ind w:firstLine="482"/>
        <w:jc w:val="both"/>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第十一条  合同生效</w:t>
      </w:r>
    </w:p>
    <w:p w14:paraId="423B70AC">
      <w:pPr>
        <w:keepNext w:val="0"/>
        <w:keepLines w:val="0"/>
        <w:pageBreakBefore w:val="0"/>
        <w:widowControl w:val="0"/>
        <w:spacing w:line="360" w:lineRule="auto"/>
        <w:ind w:firstLine="480"/>
        <w:jc w:val="both"/>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本合同经甲乙三方签字盖章后生效，合同一式陆份，以中文书写，甲方医院叁份、甲方公司贰份、乙方壹份，具有同等法律效力。</w:t>
      </w:r>
    </w:p>
    <w:p w14:paraId="6BDA0672">
      <w:pPr>
        <w:keepNext w:val="0"/>
        <w:keepLines w:val="0"/>
        <w:pageBreakBefore w:val="0"/>
        <w:widowControl w:val="0"/>
        <w:numPr>
          <w:ilvl w:val="0"/>
          <w:numId w:val="0"/>
        </w:numPr>
        <w:spacing w:line="360" w:lineRule="auto"/>
        <w:ind w:firstLine="482" w:firstLineChars="200"/>
        <w:jc w:val="both"/>
        <w:rPr>
          <w:rFonts w:hint="eastAsia" w:ascii="仿宋" w:hAnsi="仿宋" w:eastAsia="仿宋" w:cs="仿宋"/>
          <w:b/>
          <w:color w:val="000000"/>
          <w:sz w:val="24"/>
          <w:lang w:val="en-US" w:eastAsia="zh-CN" w:bidi="ar-SA"/>
        </w:rPr>
      </w:pPr>
      <w:r>
        <w:rPr>
          <w:rFonts w:hint="eastAsia" w:ascii="仿宋" w:hAnsi="仿宋" w:eastAsia="仿宋" w:cs="仿宋"/>
          <w:b/>
          <w:sz w:val="24"/>
          <w:szCs w:val="24"/>
          <w:highlight w:val="none"/>
          <w:lang w:val="en-US" w:eastAsia="zh-CN" w:bidi="ar-SA"/>
        </w:rPr>
        <w:t xml:space="preserve">第十二条 </w:t>
      </w:r>
      <w:bookmarkStart w:id="208" w:name="_Toc15159"/>
      <w:r>
        <w:rPr>
          <w:rFonts w:hint="eastAsia" w:ascii="仿宋" w:hAnsi="仿宋" w:eastAsia="仿宋" w:cs="仿宋"/>
          <w:b/>
          <w:sz w:val="24"/>
          <w:szCs w:val="24"/>
          <w:highlight w:val="none"/>
          <w:lang w:val="en-US" w:eastAsia="zh-CN" w:bidi="ar-SA"/>
        </w:rPr>
        <w:t xml:space="preserve"> </w:t>
      </w:r>
      <w:r>
        <w:rPr>
          <w:rFonts w:hint="eastAsia" w:ascii="仿宋" w:hAnsi="仿宋" w:eastAsia="仿宋" w:cs="仿宋"/>
          <w:b/>
          <w:color w:val="000000"/>
          <w:sz w:val="24"/>
          <w:szCs w:val="22"/>
          <w:lang w:val="en-US" w:eastAsia="zh-CN" w:bidi="ar-SA"/>
        </w:rPr>
        <w:t>落实政府采购政策功能</w:t>
      </w:r>
      <w:bookmarkEnd w:id="208"/>
    </w:p>
    <w:p w14:paraId="72EACCDD">
      <w:pPr>
        <w:keepNext w:val="0"/>
        <w:keepLines w:val="0"/>
        <w:pageBreakBefore w:val="0"/>
        <w:widowControl w:val="0"/>
        <w:numPr>
          <w:ilvl w:val="0"/>
          <w:numId w:val="0"/>
        </w:numPr>
        <w:spacing w:line="360" w:lineRule="auto"/>
        <w:ind w:firstLine="420"/>
        <w:jc w:val="both"/>
        <w:rPr>
          <w:rFonts w:hint="eastAsia" w:ascii="仿宋" w:hAnsi="仿宋" w:eastAsia="仿宋" w:cs="仿宋"/>
          <w:b w:val="0"/>
          <w:bCs/>
          <w:color w:val="000000"/>
          <w:sz w:val="24"/>
          <w:lang w:val="en-US" w:eastAsia="zh-CN" w:bidi="ar-SA"/>
        </w:rPr>
      </w:pPr>
      <w:r>
        <w:rPr>
          <w:rFonts w:hint="eastAsia" w:ascii="仿宋" w:hAnsi="仿宋" w:eastAsia="仿宋" w:cs="仿宋"/>
          <w:b w:val="0"/>
          <w:bCs/>
          <w:color w:val="000000"/>
          <w:sz w:val="24"/>
          <w:szCs w:val="22"/>
          <w:lang w:val="en-US" w:eastAsia="zh-CN" w:bidi="ar-SA"/>
        </w:rPr>
        <w:t>落实商品包装、快递包装政府采购需求标准：乙方所供货物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乙方一旦参与本项目投标，即完全响应本条款要求。</w:t>
      </w:r>
    </w:p>
    <w:p w14:paraId="3B0F6E33">
      <w:pPr>
        <w:spacing w:line="360" w:lineRule="auto"/>
        <w:ind w:firstLine="482"/>
        <w:rPr>
          <w:rFonts w:hint="eastAsia" w:ascii="仿宋" w:hAnsi="仿宋" w:eastAsia="仿宋" w:cs="仿宋"/>
          <w:b/>
          <w:sz w:val="24"/>
          <w:szCs w:val="24"/>
          <w:highlight w:val="none"/>
          <w:lang w:val="en-US" w:eastAsia="zh-CN" w:bidi="ar-SA"/>
        </w:rPr>
      </w:pPr>
      <w:bookmarkStart w:id="209" w:name="_Toc394939153"/>
      <w:bookmarkStart w:id="210" w:name="_Toc34404618"/>
      <w:bookmarkStart w:id="211" w:name="_Toc513667608"/>
      <w:bookmarkStart w:id="212" w:name="_Toc394939096"/>
      <w:bookmarkStart w:id="213" w:name="_Toc24359478"/>
      <w:bookmarkStart w:id="214" w:name="_Toc427919851"/>
      <w:r>
        <w:rPr>
          <w:rFonts w:hint="eastAsia" w:ascii="仿宋" w:hAnsi="仿宋" w:eastAsia="仿宋" w:cs="仿宋"/>
          <w:b/>
          <w:sz w:val="24"/>
          <w:szCs w:val="24"/>
          <w:highlight w:val="none"/>
          <w:lang w:val="en-US" w:eastAsia="zh-CN" w:bidi="ar-SA"/>
        </w:rPr>
        <w:t>第十三条  其他约定</w:t>
      </w:r>
    </w:p>
    <w:p w14:paraId="503826AB">
      <w:pPr>
        <w:widowControl w:val="0"/>
        <w:spacing w:line="360" w:lineRule="auto"/>
        <w:ind w:firstLine="480"/>
        <w:jc w:val="both"/>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1.甲方指定由甲方设备管理处负责本合同设备验收、付款、售后服务管理、退还履约保证金等合同履约管理事宜，联系电话：0527-80528150。</w:t>
      </w:r>
    </w:p>
    <w:p w14:paraId="7984BC01">
      <w:pPr>
        <w:spacing w:line="360" w:lineRule="auto"/>
        <w:ind w:firstLine="48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2.本合同在中国宿迁市区签署。</w:t>
      </w:r>
    </w:p>
    <w:p w14:paraId="59365DD9">
      <w:pPr>
        <w:widowControl w:val="0"/>
        <w:spacing w:line="360" w:lineRule="auto"/>
        <w:ind w:firstLine="480"/>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3.本合同一切未尽事宜，按《中华人民共和国民法典》有关规定执行，无相关规定的，由甲乙双方协商解决，因本合同签订、履行引发的诉讼由甲方所在地具有管辖权的人民法院管辖。</w:t>
      </w:r>
      <w:bookmarkEnd w:id="209"/>
      <w:bookmarkEnd w:id="210"/>
      <w:bookmarkEnd w:id="211"/>
      <w:bookmarkEnd w:id="212"/>
      <w:bookmarkEnd w:id="213"/>
      <w:bookmarkEnd w:id="214"/>
    </w:p>
    <w:p w14:paraId="759D1BC4">
      <w:pPr>
        <w:pStyle w:val="44"/>
        <w:keepNext w:val="0"/>
        <w:keepLines w:val="0"/>
        <w:pageBreakBefore w:val="0"/>
        <w:kinsoku/>
        <w:wordWrap/>
        <w:overflowPunct/>
        <w:topLinePunct w:val="0"/>
        <w:autoSpaceDE/>
        <w:autoSpaceDN/>
        <w:bidi w:val="0"/>
        <w:adjustRightInd/>
        <w:snapToGrid w:val="0"/>
        <w:spacing w:before="0" w:after="0" w:line="440" w:lineRule="exact"/>
        <w:ind w:left="0" w:leftChars="0" w:firstLine="480" w:firstLineChars="200"/>
        <w:jc w:val="left"/>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 xml:space="preserve">：江苏省人民医院宿迁医院  </w:t>
      </w:r>
    </w:p>
    <w:p w14:paraId="6DA2B657">
      <w:pPr>
        <w:pStyle w:val="44"/>
        <w:keepNext w:val="0"/>
        <w:keepLines w:val="0"/>
        <w:pageBreakBefore w:val="0"/>
        <w:kinsoku/>
        <w:wordWrap/>
        <w:overflowPunct/>
        <w:topLinePunct w:val="0"/>
        <w:autoSpaceDE/>
        <w:autoSpaceDN/>
        <w:bidi w:val="0"/>
        <w:adjustRightInd/>
        <w:snapToGrid w:val="0"/>
        <w:spacing w:before="0" w:after="0" w:line="440" w:lineRule="exact"/>
        <w:ind w:left="0" w:leftChars="0" w:firstLine="480" w:firstLineChars="200"/>
        <w:jc w:val="left"/>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法定（授权）代表人：</w:t>
      </w:r>
    </w:p>
    <w:p w14:paraId="6093C585">
      <w:pPr>
        <w:pStyle w:val="44"/>
        <w:keepNext w:val="0"/>
        <w:keepLines w:val="0"/>
        <w:pageBreakBefore w:val="0"/>
        <w:kinsoku/>
        <w:wordWrap/>
        <w:overflowPunct/>
        <w:topLinePunct w:val="0"/>
        <w:autoSpaceDE/>
        <w:autoSpaceDN/>
        <w:bidi w:val="0"/>
        <w:adjustRightInd/>
        <w:snapToGrid w:val="0"/>
        <w:spacing w:before="0" w:after="0" w:line="440" w:lineRule="exact"/>
        <w:ind w:left="0" w:leftChars="0" w:firstLine="480" w:firstLineChars="200"/>
        <w:jc w:val="left"/>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设备管理处负责人：</w:t>
      </w:r>
    </w:p>
    <w:p w14:paraId="48F751BE">
      <w:pPr>
        <w:pStyle w:val="44"/>
        <w:keepNext w:val="0"/>
        <w:keepLines w:val="0"/>
        <w:pageBreakBefore w:val="0"/>
        <w:kinsoku/>
        <w:wordWrap/>
        <w:overflowPunct/>
        <w:topLinePunct w:val="0"/>
        <w:autoSpaceDE/>
        <w:autoSpaceDN/>
        <w:bidi w:val="0"/>
        <w:adjustRightInd/>
        <w:snapToGrid w:val="0"/>
        <w:spacing w:before="0" w:after="0" w:line="440" w:lineRule="exact"/>
        <w:ind w:left="0" w:leftChars="0" w:firstLine="480" w:firstLineChars="200"/>
        <w:jc w:val="left"/>
        <w:outlineLvl w:val="9"/>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eastAsia="zh-CN"/>
        </w:rPr>
        <w:t>招标办负责</w:t>
      </w:r>
      <w:r>
        <w:rPr>
          <w:rFonts w:hint="eastAsia" w:ascii="仿宋" w:hAnsi="仿宋" w:eastAsia="仿宋" w:cs="仿宋"/>
          <w:color w:val="000000"/>
          <w:sz w:val="24"/>
          <w:szCs w:val="24"/>
          <w:highlight w:val="none"/>
        </w:rPr>
        <w:t>人</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p>
    <w:p w14:paraId="41EEF1D0">
      <w:pPr>
        <w:pStyle w:val="44"/>
        <w:keepNext w:val="0"/>
        <w:keepLines w:val="0"/>
        <w:pageBreakBefore w:val="0"/>
        <w:kinsoku/>
        <w:wordWrap/>
        <w:overflowPunct/>
        <w:topLinePunct w:val="0"/>
        <w:autoSpaceDE/>
        <w:autoSpaceDN/>
        <w:bidi w:val="0"/>
        <w:adjustRightInd/>
        <w:snapToGrid w:val="0"/>
        <w:spacing w:before="0" w:after="0" w:line="440" w:lineRule="exact"/>
        <w:ind w:left="0" w:leftChars="0" w:firstLine="480" w:firstLineChars="200"/>
        <w:jc w:val="left"/>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联系电话：</w:t>
      </w:r>
    </w:p>
    <w:p w14:paraId="2CFD3128">
      <w:pPr>
        <w:pStyle w:val="44"/>
        <w:keepNext w:val="0"/>
        <w:keepLines w:val="0"/>
        <w:pageBreakBefore w:val="0"/>
        <w:kinsoku/>
        <w:wordWrap/>
        <w:overflowPunct/>
        <w:topLinePunct w:val="0"/>
        <w:autoSpaceDE/>
        <w:autoSpaceDN/>
        <w:bidi w:val="0"/>
        <w:adjustRightInd/>
        <w:snapToGrid w:val="0"/>
        <w:spacing w:before="0" w:after="0" w:line="440" w:lineRule="exact"/>
        <w:ind w:left="0" w:leftChars="0" w:firstLine="480" w:firstLineChars="200"/>
        <w:jc w:val="left"/>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 xml:space="preserve">：宿迁市楚润数据集团有限公司  </w:t>
      </w:r>
    </w:p>
    <w:p w14:paraId="42682F6C">
      <w:pPr>
        <w:pStyle w:val="44"/>
        <w:keepNext w:val="0"/>
        <w:keepLines w:val="0"/>
        <w:pageBreakBefore w:val="0"/>
        <w:kinsoku/>
        <w:wordWrap/>
        <w:overflowPunct/>
        <w:topLinePunct w:val="0"/>
        <w:autoSpaceDE/>
        <w:autoSpaceDN/>
        <w:bidi w:val="0"/>
        <w:adjustRightInd/>
        <w:snapToGrid w:val="0"/>
        <w:spacing w:before="0" w:after="0" w:line="440" w:lineRule="exact"/>
        <w:ind w:left="0" w:leftChars="0" w:firstLine="480" w:firstLineChars="200"/>
        <w:jc w:val="left"/>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法定（授权）代表人：</w:t>
      </w:r>
    </w:p>
    <w:p w14:paraId="2767CA14">
      <w:pPr>
        <w:pStyle w:val="44"/>
        <w:keepNext w:val="0"/>
        <w:keepLines w:val="0"/>
        <w:pageBreakBefore w:val="0"/>
        <w:kinsoku/>
        <w:wordWrap/>
        <w:overflowPunct/>
        <w:topLinePunct w:val="0"/>
        <w:autoSpaceDE/>
        <w:autoSpaceDN/>
        <w:bidi w:val="0"/>
        <w:adjustRightInd/>
        <w:snapToGrid w:val="0"/>
        <w:spacing w:before="0" w:after="0" w:line="440" w:lineRule="exact"/>
        <w:ind w:left="0" w:leftChars="0" w:firstLine="480" w:firstLineChars="200"/>
        <w:jc w:val="left"/>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联系人：谢柯柯</w:t>
      </w:r>
      <w:r>
        <w:rPr>
          <w:rFonts w:hint="eastAsia" w:ascii="仿宋" w:hAnsi="仿宋" w:eastAsia="仿宋" w:cs="仿宋"/>
          <w:sz w:val="24"/>
          <w:szCs w:val="24"/>
          <w:highlight w:val="none"/>
        </w:rPr>
        <w:t xml:space="preserve">        </w:t>
      </w:r>
    </w:p>
    <w:p w14:paraId="3F3C700C">
      <w:pPr>
        <w:pStyle w:val="44"/>
        <w:keepNext w:val="0"/>
        <w:keepLines w:val="0"/>
        <w:pageBreakBefore w:val="0"/>
        <w:kinsoku/>
        <w:wordWrap/>
        <w:overflowPunct/>
        <w:topLinePunct w:val="0"/>
        <w:autoSpaceDE/>
        <w:autoSpaceDN/>
        <w:bidi w:val="0"/>
        <w:adjustRightInd/>
        <w:snapToGrid w:val="0"/>
        <w:spacing w:before="0" w:after="0" w:line="440" w:lineRule="exact"/>
        <w:ind w:left="0" w:leftChars="0" w:firstLine="480" w:firstLineChars="200"/>
        <w:jc w:val="left"/>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联系电话：13641536560</w:t>
      </w:r>
    </w:p>
    <w:p w14:paraId="5FB7FB87">
      <w:pPr>
        <w:pStyle w:val="44"/>
        <w:keepNext w:val="0"/>
        <w:keepLines w:val="0"/>
        <w:pageBreakBefore w:val="0"/>
        <w:kinsoku/>
        <w:wordWrap/>
        <w:overflowPunct/>
        <w:topLinePunct w:val="0"/>
        <w:autoSpaceDE/>
        <w:autoSpaceDN/>
        <w:bidi w:val="0"/>
        <w:adjustRightInd/>
        <w:snapToGrid w:val="0"/>
        <w:spacing w:before="0" w:after="0" w:line="440" w:lineRule="exact"/>
        <w:ind w:left="0" w:leftChars="0" w:firstLine="480" w:firstLineChars="200"/>
        <w:jc w:val="left"/>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乙方：</w:t>
      </w:r>
    </w:p>
    <w:p w14:paraId="5ACB9F6A">
      <w:pPr>
        <w:pStyle w:val="44"/>
        <w:keepNext w:val="0"/>
        <w:keepLines w:val="0"/>
        <w:pageBreakBefore w:val="0"/>
        <w:kinsoku/>
        <w:wordWrap/>
        <w:overflowPunct/>
        <w:topLinePunct w:val="0"/>
        <w:autoSpaceDE/>
        <w:autoSpaceDN/>
        <w:bidi w:val="0"/>
        <w:adjustRightInd/>
        <w:snapToGrid w:val="0"/>
        <w:spacing w:before="0" w:after="0" w:line="440" w:lineRule="exact"/>
        <w:ind w:left="0" w:leftChars="0" w:firstLine="480" w:firstLineChars="200"/>
        <w:jc w:val="left"/>
        <w:outlineLvl w:val="9"/>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法定（授权）代表人</w:t>
      </w:r>
      <w:r>
        <w:rPr>
          <w:rFonts w:hint="eastAsia" w:ascii="仿宋" w:hAnsi="仿宋" w:eastAsia="仿宋" w:cs="仿宋"/>
          <w:sz w:val="24"/>
          <w:szCs w:val="24"/>
          <w:highlight w:val="none"/>
        </w:rPr>
        <w:t>：</w:t>
      </w:r>
    </w:p>
    <w:p w14:paraId="5047DB67">
      <w:pPr>
        <w:pStyle w:val="44"/>
        <w:keepNext w:val="0"/>
        <w:keepLines w:val="0"/>
        <w:pageBreakBefore w:val="0"/>
        <w:kinsoku/>
        <w:wordWrap/>
        <w:overflowPunct/>
        <w:topLinePunct w:val="0"/>
        <w:autoSpaceDE/>
        <w:autoSpaceDN/>
        <w:bidi w:val="0"/>
        <w:adjustRightInd/>
        <w:snapToGrid w:val="0"/>
        <w:spacing w:before="0" w:after="0" w:line="440" w:lineRule="exact"/>
        <w:ind w:left="0" w:leftChars="0" w:firstLine="480" w:firstLineChars="200"/>
        <w:jc w:val="left"/>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联系人：</w:t>
      </w:r>
    </w:p>
    <w:p w14:paraId="2A913391">
      <w:pPr>
        <w:pStyle w:val="44"/>
        <w:keepNext w:val="0"/>
        <w:keepLines w:val="0"/>
        <w:pageBreakBefore w:val="0"/>
        <w:kinsoku/>
        <w:wordWrap/>
        <w:overflowPunct/>
        <w:topLinePunct w:val="0"/>
        <w:autoSpaceDE/>
        <w:autoSpaceDN/>
        <w:bidi w:val="0"/>
        <w:adjustRightInd/>
        <w:snapToGrid w:val="0"/>
        <w:spacing w:before="0" w:after="0" w:line="440" w:lineRule="exact"/>
        <w:ind w:left="0" w:leftChars="0" w:firstLine="480" w:firstLineChars="200"/>
        <w:jc w:val="left"/>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联系电话</w:t>
      </w:r>
      <w:r>
        <w:rPr>
          <w:rFonts w:hint="eastAsia" w:ascii="仿宋" w:hAnsi="仿宋" w:eastAsia="仿宋" w:cs="仿宋"/>
          <w:sz w:val="24"/>
          <w:szCs w:val="24"/>
          <w:highlight w:val="none"/>
          <w:lang w:val="en-US" w:eastAsia="zh-CN"/>
        </w:rPr>
        <w:t>：</w:t>
      </w:r>
    </w:p>
    <w:p w14:paraId="5EBCB321">
      <w:pPr>
        <w:keepNext w:val="0"/>
        <w:keepLines w:val="0"/>
        <w:pageBreakBefore w:val="0"/>
        <w:kinsoku/>
        <w:wordWrap/>
        <w:overflowPunct/>
        <w:topLinePunct w:val="0"/>
        <w:autoSpaceDE/>
        <w:autoSpaceDN/>
        <w:bidi w:val="0"/>
        <w:adjustRightInd/>
        <w:snapToGrid w:val="0"/>
        <w:spacing w:line="440" w:lineRule="exact"/>
        <w:ind w:left="0" w:leftChars="0" w:firstLine="480" w:firstLineChars="200"/>
        <w:jc w:val="left"/>
        <w:outlineLvl w:val="9"/>
        <w:rPr>
          <w:rFonts w:hint="eastAsia" w:ascii="仿宋" w:hAnsi="仿宋" w:eastAsia="仿宋" w:cs="仿宋"/>
          <w:highlight w:val="none"/>
        </w:rPr>
      </w:pPr>
      <w:r>
        <w:rPr>
          <w:rFonts w:hint="eastAsia" w:ascii="仿宋" w:hAnsi="仿宋" w:eastAsia="仿宋" w:cs="仿宋"/>
          <w:sz w:val="24"/>
          <w:szCs w:val="24"/>
          <w:highlight w:val="none"/>
        </w:rPr>
        <w:t>签订日期：    年    月   日</w:t>
      </w:r>
    </w:p>
    <w:p w14:paraId="1B94A8FC">
      <w:pPr>
        <w:pStyle w:val="221"/>
        <w:spacing w:before="120" w:after="120" w:line="0" w:lineRule="atLeast"/>
        <w:jc w:val="center"/>
        <w:rPr>
          <w:rStyle w:val="196"/>
          <w:rFonts w:hint="eastAsia" w:ascii="仿宋" w:hAnsi="仿宋" w:eastAsia="仿宋" w:cs="仿宋"/>
          <w:sz w:val="44"/>
          <w:szCs w:val="44"/>
        </w:rPr>
      </w:pPr>
      <w:r>
        <w:rPr>
          <w:rFonts w:hint="eastAsia" w:ascii="仿宋" w:hAnsi="仿宋" w:eastAsia="仿宋" w:cs="仿宋"/>
          <w:bCs/>
          <w:sz w:val="44"/>
        </w:rPr>
        <w:br w:type="page" w:clear="all"/>
      </w:r>
      <w:bookmarkStart w:id="215" w:name="_Toc28675"/>
      <w:r>
        <w:rPr>
          <w:rStyle w:val="196"/>
          <w:rFonts w:hint="eastAsia" w:ascii="仿宋" w:hAnsi="仿宋" w:eastAsia="仿宋" w:cs="仿宋"/>
          <w:sz w:val="44"/>
          <w:szCs w:val="44"/>
        </w:rPr>
        <w:t>第</w:t>
      </w:r>
      <w:bookmarkEnd w:id="196"/>
      <w:r>
        <w:rPr>
          <w:rStyle w:val="196"/>
          <w:rFonts w:hint="eastAsia" w:ascii="仿宋" w:hAnsi="仿宋" w:eastAsia="仿宋" w:cs="仿宋"/>
          <w:sz w:val="44"/>
          <w:szCs w:val="44"/>
        </w:rPr>
        <w:t>四章 采购需求</w:t>
      </w:r>
      <w:bookmarkEnd w:id="197"/>
      <w:bookmarkEnd w:id="198"/>
      <w:bookmarkEnd w:id="199"/>
      <w:bookmarkEnd w:id="215"/>
    </w:p>
    <w:p w14:paraId="76C72AA4">
      <w:pPr>
        <w:spacing w:line="360" w:lineRule="auto"/>
        <w:ind w:firstLine="480"/>
        <w:rPr>
          <w:rFonts w:hint="eastAsia" w:ascii="仿宋" w:hAnsi="仿宋" w:eastAsia="仿宋" w:cs="仿宋"/>
          <w:sz w:val="24"/>
          <w:szCs w:val="24"/>
          <w:highlight w:val="none"/>
        </w:rPr>
      </w:pPr>
      <w:bookmarkStart w:id="216" w:name="_Toc26554093"/>
      <w:bookmarkStart w:id="217" w:name="_Toc49090575"/>
      <w:r>
        <w:rPr>
          <w:rFonts w:hint="eastAsia" w:ascii="仿宋" w:hAnsi="仿宋" w:eastAsia="仿宋" w:cs="仿宋"/>
          <w:sz w:val="24"/>
          <w:szCs w:val="24"/>
          <w:highlight w:val="none"/>
        </w:rPr>
        <w:t>项目属性：货物类项目</w:t>
      </w:r>
    </w:p>
    <w:p w14:paraId="5118E1D2">
      <w:pPr>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本项目采购标的对应的中小企业划分标准所属行业：</w:t>
      </w:r>
      <w:r>
        <w:rPr>
          <w:rFonts w:hint="eastAsia" w:ascii="仿宋" w:hAnsi="仿宋" w:eastAsia="仿宋" w:cs="仿宋"/>
          <w:sz w:val="24"/>
          <w:szCs w:val="24"/>
          <w:highlight w:val="none"/>
          <w:u w:val="single"/>
        </w:rPr>
        <w:t>工业</w:t>
      </w:r>
    </w:p>
    <w:p w14:paraId="6A96A777">
      <w:pPr>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本项目</w:t>
      </w:r>
      <w:r>
        <w:rPr>
          <w:rFonts w:hint="eastAsia" w:ascii="仿宋" w:hAnsi="仿宋" w:eastAsia="仿宋" w:cs="仿宋"/>
          <w:sz w:val="24"/>
          <w:szCs w:val="24"/>
          <w:highlight w:val="none"/>
          <w:lang w:eastAsia="zh-CN"/>
        </w:rPr>
        <w:t>不</w:t>
      </w:r>
      <w:r>
        <w:rPr>
          <w:rFonts w:hint="eastAsia" w:ascii="仿宋" w:hAnsi="仿宋" w:eastAsia="仿宋" w:cs="仿宋"/>
          <w:sz w:val="24"/>
          <w:szCs w:val="24"/>
          <w:highlight w:val="none"/>
        </w:rPr>
        <w:t>接受进口产品。</w:t>
      </w:r>
    </w:p>
    <w:p w14:paraId="4C9031E0">
      <w:pPr>
        <w:pStyle w:val="345"/>
        <w:keepNext w:val="0"/>
        <w:keepLines w:val="0"/>
        <w:pageBreakBefore w:val="0"/>
        <w:spacing w:line="360" w:lineRule="auto"/>
        <w:ind w:firstLine="562" w:firstLineChars="200"/>
        <w:jc w:val="left"/>
        <w:rPr>
          <w:rFonts w:hint="eastAsia" w:ascii="仿宋" w:hAnsi="仿宋" w:eastAsia="仿宋" w:cs="仿宋"/>
          <w:b/>
          <w:bCs/>
          <w:color w:val="000000"/>
          <w:sz w:val="28"/>
          <w:szCs w:val="28"/>
        </w:rPr>
      </w:pPr>
      <w:bookmarkStart w:id="218" w:name="EB7816f6fdbc96408ea7b735c177a21493"/>
      <w:bookmarkStart w:id="219" w:name="_Toc120614281"/>
      <w:r>
        <w:rPr>
          <w:rFonts w:hint="eastAsia" w:ascii="仿宋" w:hAnsi="仿宋" w:eastAsia="仿宋" w:cs="仿宋"/>
          <w:b/>
          <w:bCs/>
          <w:color w:val="000000"/>
          <w:sz w:val="28"/>
          <w:szCs w:val="28"/>
        </w:rPr>
        <w:t>一、项目概况</w:t>
      </w:r>
    </w:p>
    <w:p w14:paraId="1AFB5B8A">
      <w:pPr>
        <w:spacing w:line="360" w:lineRule="auto"/>
        <w:ind w:firstLine="480"/>
        <w:rPr>
          <w:rStyle w:val="259"/>
          <w:rFonts w:hint="eastAsia" w:ascii="仿宋" w:hAnsi="仿宋" w:eastAsia="仿宋" w:cs="仿宋"/>
          <w:sz w:val="24"/>
          <w:szCs w:val="24"/>
          <w:lang w:val="en-US" w:eastAsia="zh-CN"/>
        </w:rPr>
      </w:pPr>
      <w:r>
        <w:rPr>
          <w:rStyle w:val="259"/>
          <w:rFonts w:hint="eastAsia" w:ascii="仿宋" w:hAnsi="仿宋" w:eastAsia="仿宋" w:cs="仿宋"/>
          <w:sz w:val="24"/>
          <w:szCs w:val="24"/>
          <w:lang w:val="en-US" w:eastAsia="zh-CN"/>
        </w:rPr>
        <w:t>我院信息弱电机房蓄电池已经超过正常使用寿命，运行环境较恶劣导致性能下降，粉尘大，短路风险高。按照使用要求UPS需要定期地进行充放电，但由于医院的业务场景，定期充放电的风险较高，故维护手段缺失。由于以上原因故提出对全院弱电机房UPS进行更新改造。本项目最高限价为112万元</w:t>
      </w:r>
      <w:r>
        <w:rPr>
          <w:rFonts w:hint="eastAsia" w:ascii="仿宋" w:hAnsi="仿宋" w:eastAsia="仿宋" w:cs="仿宋"/>
          <w:sz w:val="24"/>
          <w:szCs w:val="24"/>
          <w:lang w:val="en-US" w:eastAsia="zh-CN"/>
        </w:rPr>
        <w:t>。</w:t>
      </w:r>
    </w:p>
    <w:p w14:paraId="35F8E81B">
      <w:pPr>
        <w:pStyle w:val="345"/>
        <w:keepNext w:val="0"/>
        <w:keepLines w:val="0"/>
        <w:pageBreakBefore w:val="0"/>
        <w:spacing w:line="360" w:lineRule="auto"/>
        <w:ind w:firstLine="562" w:firstLineChars="200"/>
        <w:jc w:val="lef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二、合同履行期限、质保期及质量标准</w:t>
      </w:r>
    </w:p>
    <w:p w14:paraId="2258A662">
      <w:pPr>
        <w:pStyle w:val="278"/>
        <w:keepNext w:val="0"/>
        <w:keepLines w:val="0"/>
        <w:pageBreakBefore w:val="0"/>
        <w:widowControl/>
        <w:shd w:val="clear" w:color="auto" w:fill="FFFFFF"/>
        <w:spacing w:line="360" w:lineRule="auto"/>
        <w:ind w:left="0" w:firstLine="482"/>
        <w:jc w:val="left"/>
        <w:rPr>
          <w:rStyle w:val="259"/>
          <w:rFonts w:hint="eastAsia" w:ascii="仿宋" w:hAnsi="仿宋" w:eastAsia="仿宋" w:cs="仿宋"/>
          <w:sz w:val="24"/>
          <w:szCs w:val="24"/>
          <w:lang w:val="en-US" w:eastAsia="zh-CN"/>
        </w:rPr>
      </w:pPr>
      <w:r>
        <w:rPr>
          <w:rStyle w:val="259"/>
          <w:rFonts w:hint="eastAsia" w:ascii="仿宋" w:hAnsi="仿宋" w:eastAsia="仿宋" w:cs="仿宋"/>
          <w:sz w:val="24"/>
          <w:szCs w:val="24"/>
          <w:lang w:val="en-US" w:eastAsia="zh-CN"/>
        </w:rPr>
        <w:t>1.</w:t>
      </w:r>
      <w:r>
        <w:rPr>
          <w:rStyle w:val="259"/>
          <w:rFonts w:hint="eastAsia" w:ascii="仿宋" w:hAnsi="仿宋" w:eastAsia="仿宋" w:cs="仿宋"/>
          <w:sz w:val="24"/>
          <w:szCs w:val="24"/>
        </w:rPr>
        <w:t>合同履行期限：</w:t>
      </w:r>
      <w:r>
        <w:rPr>
          <w:rStyle w:val="259"/>
          <w:rFonts w:hint="eastAsia" w:ascii="仿宋" w:hAnsi="仿宋" w:eastAsia="仿宋" w:cs="仿宋"/>
          <w:sz w:val="24"/>
          <w:szCs w:val="24"/>
          <w:lang w:eastAsia="zh-CN"/>
        </w:rPr>
        <w:t>合同签订后，在接到采购人通知的20个工作日内到货，3个月内完成项目施工。</w:t>
      </w:r>
    </w:p>
    <w:p w14:paraId="06719EDC">
      <w:pPr>
        <w:pStyle w:val="346"/>
        <w:keepNext w:val="0"/>
        <w:keepLines w:val="0"/>
        <w:pageBreakBefore w:val="0"/>
        <w:widowControl w:val="0"/>
        <w:numPr>
          <w:ilvl w:val="0"/>
          <w:numId w:val="0"/>
        </w:numPr>
        <w:spacing w:line="360" w:lineRule="auto"/>
        <w:ind w:firstLine="482"/>
        <w:jc w:val="left"/>
        <w:rPr>
          <w:rStyle w:val="259"/>
          <w:rFonts w:hint="default" w:ascii="仿宋" w:hAnsi="仿宋" w:eastAsia="仿宋" w:cs="仿宋"/>
          <w:sz w:val="24"/>
          <w:szCs w:val="24"/>
          <w:lang w:val="en-US" w:eastAsia="zh-CN"/>
        </w:rPr>
      </w:pPr>
      <w:r>
        <w:rPr>
          <w:rStyle w:val="259"/>
          <w:rFonts w:hint="eastAsia" w:ascii="仿宋" w:hAnsi="仿宋" w:eastAsia="仿宋" w:cs="仿宋"/>
          <w:sz w:val="24"/>
          <w:szCs w:val="24"/>
          <w:lang w:val="en-US" w:eastAsia="zh-CN"/>
        </w:rPr>
        <w:t>2.质保期：3年</w:t>
      </w:r>
    </w:p>
    <w:p w14:paraId="7AF348FB">
      <w:pPr>
        <w:pStyle w:val="346"/>
        <w:keepNext w:val="0"/>
        <w:keepLines w:val="0"/>
        <w:pageBreakBefore w:val="0"/>
        <w:widowControl w:val="0"/>
        <w:numPr>
          <w:ilvl w:val="0"/>
          <w:numId w:val="0"/>
        </w:numPr>
        <w:spacing w:line="360" w:lineRule="auto"/>
        <w:ind w:firstLine="482"/>
        <w:jc w:val="left"/>
        <w:rPr>
          <w:rStyle w:val="259"/>
          <w:rFonts w:hint="eastAsia" w:ascii="仿宋" w:hAnsi="仿宋" w:eastAsia="仿宋" w:cs="仿宋"/>
          <w:sz w:val="24"/>
          <w:szCs w:val="24"/>
          <w:lang w:val="en-US" w:eastAsia="zh-CN"/>
        </w:rPr>
      </w:pPr>
      <w:r>
        <w:rPr>
          <w:rStyle w:val="259"/>
          <w:rFonts w:hint="eastAsia" w:ascii="仿宋" w:hAnsi="仿宋" w:eastAsia="仿宋" w:cs="仿宋"/>
          <w:sz w:val="24"/>
          <w:szCs w:val="24"/>
          <w:lang w:val="en-US" w:eastAsia="zh-CN"/>
        </w:rPr>
        <w:t>3.质量标准：</w:t>
      </w:r>
      <w:r>
        <w:rPr>
          <w:rStyle w:val="259"/>
          <w:rFonts w:hint="eastAsia" w:ascii="仿宋" w:hAnsi="仿宋" w:eastAsia="仿宋" w:cs="仿宋"/>
          <w:sz w:val="24"/>
          <w:szCs w:val="24"/>
          <w:lang w:val="en-US"/>
        </w:rPr>
        <w:t>中标人</w:t>
      </w:r>
      <w:r>
        <w:rPr>
          <w:rStyle w:val="259"/>
          <w:rFonts w:hint="eastAsia" w:ascii="仿宋" w:hAnsi="仿宋" w:eastAsia="仿宋" w:cs="仿宋"/>
          <w:sz w:val="24"/>
          <w:szCs w:val="24"/>
        </w:rPr>
        <w:t>必须提供符合国家质量检测标准的全新、未使用过的货物，</w:t>
      </w:r>
      <w:r>
        <w:rPr>
          <w:rStyle w:val="259"/>
          <w:rFonts w:hint="eastAsia" w:ascii="仿宋" w:hAnsi="仿宋" w:eastAsia="仿宋" w:cs="仿宋"/>
          <w:sz w:val="24"/>
          <w:szCs w:val="24"/>
          <w:lang w:val="en-US" w:eastAsia="zh-CN"/>
        </w:rPr>
        <w:t>提供的产品性能及质量应按照法律规定符合相应的国家标准、行业标准或企业标准，以其中最高标准为准。</w:t>
      </w:r>
    </w:p>
    <w:p w14:paraId="0DE6B177">
      <w:pPr>
        <w:pStyle w:val="346"/>
        <w:keepNext w:val="0"/>
        <w:keepLines w:val="0"/>
        <w:pageBreakBefore w:val="0"/>
        <w:widowControl w:val="0"/>
        <w:numPr>
          <w:ilvl w:val="0"/>
          <w:numId w:val="0"/>
        </w:numPr>
        <w:spacing w:line="360" w:lineRule="auto"/>
        <w:ind w:firstLine="482"/>
        <w:jc w:val="left"/>
        <w:rPr>
          <w:rStyle w:val="259"/>
          <w:rFonts w:hint="eastAsia" w:ascii="仿宋" w:hAnsi="仿宋" w:eastAsia="仿宋" w:cs="仿宋"/>
          <w:sz w:val="24"/>
          <w:szCs w:val="24"/>
          <w:lang w:val="en-US" w:eastAsia="zh-CN"/>
        </w:rPr>
      </w:pPr>
      <w:r>
        <w:rPr>
          <w:rStyle w:val="259"/>
          <w:rFonts w:hint="eastAsia" w:ascii="仿宋" w:hAnsi="仿宋" w:eastAsia="仿宋" w:cs="仿宋"/>
          <w:sz w:val="24"/>
          <w:szCs w:val="24"/>
          <w:lang w:val="en-US" w:eastAsia="zh-CN"/>
        </w:rPr>
        <w:t>保证产品是全新、未使用过的原装合格正品，产品出厂日期不得超过12个月，同时应有相应生产企业的合格证或质量检测证明、产品说明书等证件。</w:t>
      </w:r>
    </w:p>
    <w:p w14:paraId="5CB14559">
      <w:pPr>
        <w:pStyle w:val="346"/>
        <w:keepNext w:val="0"/>
        <w:keepLines w:val="0"/>
        <w:pageBreakBefore w:val="0"/>
        <w:widowControl w:val="0"/>
        <w:numPr>
          <w:ilvl w:val="0"/>
          <w:numId w:val="0"/>
        </w:numPr>
        <w:spacing w:line="360" w:lineRule="auto"/>
        <w:ind w:firstLine="482"/>
        <w:jc w:val="left"/>
        <w:rPr>
          <w:rStyle w:val="259"/>
          <w:rFonts w:hint="eastAsia" w:ascii="仿宋" w:hAnsi="仿宋" w:eastAsia="仿宋" w:cs="仿宋"/>
          <w:sz w:val="24"/>
          <w:szCs w:val="24"/>
        </w:rPr>
      </w:pPr>
      <w:r>
        <w:rPr>
          <w:rStyle w:val="259"/>
          <w:rFonts w:hint="eastAsia" w:ascii="仿宋" w:hAnsi="仿宋" w:eastAsia="仿宋" w:cs="仿宋"/>
          <w:sz w:val="24"/>
          <w:szCs w:val="24"/>
        </w:rPr>
        <w:t>中标人货物若与标书上列明的货物型号、技术指标等不相符，有造假现象的，一经查出，</w:t>
      </w:r>
      <w:r>
        <w:rPr>
          <w:rStyle w:val="259"/>
          <w:rFonts w:hint="eastAsia" w:ascii="仿宋" w:hAnsi="仿宋" w:eastAsia="仿宋" w:cs="仿宋"/>
          <w:sz w:val="24"/>
          <w:szCs w:val="24"/>
          <w:lang w:val="en-US"/>
        </w:rPr>
        <w:t>将报经财政监管部门</w:t>
      </w:r>
      <w:r>
        <w:rPr>
          <w:rStyle w:val="259"/>
          <w:rFonts w:hint="eastAsia" w:ascii="仿宋" w:hAnsi="仿宋" w:eastAsia="仿宋" w:cs="仿宋"/>
          <w:sz w:val="24"/>
          <w:szCs w:val="24"/>
        </w:rPr>
        <w:t>终止合同，并承担由此给采购人带来的损失。</w:t>
      </w:r>
    </w:p>
    <w:p w14:paraId="698D6D6F">
      <w:pPr>
        <w:pStyle w:val="345"/>
        <w:keepNext w:val="0"/>
        <w:keepLines w:val="0"/>
        <w:pageBreakBefore w:val="0"/>
        <w:spacing w:line="360" w:lineRule="auto"/>
        <w:ind w:firstLine="562" w:firstLineChars="200"/>
        <w:jc w:val="left"/>
        <w:rPr>
          <w:rStyle w:val="259"/>
          <w:rFonts w:hint="eastAsia" w:ascii="仿宋" w:hAnsi="仿宋" w:eastAsia="仿宋" w:cs="仿宋"/>
          <w:b/>
          <w:bCs w:val="0"/>
          <w:color w:val="000000"/>
          <w:sz w:val="28"/>
          <w:szCs w:val="28"/>
          <w:lang w:val="en-US" w:eastAsia="zh-CN"/>
        </w:rPr>
      </w:pPr>
      <w:r>
        <w:rPr>
          <w:rStyle w:val="259"/>
          <w:rFonts w:hint="eastAsia" w:ascii="仿宋" w:hAnsi="仿宋" w:eastAsia="仿宋" w:cs="仿宋"/>
          <w:b/>
          <w:bCs w:val="0"/>
          <w:color w:val="000000"/>
          <w:sz w:val="28"/>
          <w:szCs w:val="28"/>
          <w:lang w:val="en-US" w:eastAsia="zh-CN"/>
        </w:rPr>
        <w:t>三、付款方式</w:t>
      </w:r>
    </w:p>
    <w:p w14:paraId="5A5447D7">
      <w:pPr>
        <w:pStyle w:val="278"/>
        <w:keepNext w:val="0"/>
        <w:keepLines w:val="0"/>
        <w:pageBreakBefore w:val="0"/>
        <w:widowControl/>
        <w:shd w:val="clear" w:color="auto" w:fill="FFFFFF"/>
        <w:spacing w:line="360" w:lineRule="auto"/>
        <w:ind w:left="0" w:firstLine="482"/>
        <w:jc w:val="left"/>
        <w:rPr>
          <w:rStyle w:val="259"/>
          <w:rFonts w:hint="eastAsia" w:ascii="仿宋" w:hAnsi="仿宋" w:eastAsia="仿宋" w:cs="仿宋"/>
          <w:sz w:val="24"/>
          <w:szCs w:val="24"/>
          <w:lang w:eastAsia="zh-CN"/>
        </w:rPr>
      </w:pPr>
      <w:r>
        <w:rPr>
          <w:rStyle w:val="259"/>
          <w:rFonts w:hint="eastAsia" w:ascii="仿宋" w:hAnsi="仿宋" w:eastAsia="仿宋" w:cs="仿宋"/>
          <w:sz w:val="24"/>
          <w:szCs w:val="24"/>
          <w:lang w:eastAsia="zh-CN"/>
        </w:rPr>
        <w:t>预付款：</w:t>
      </w:r>
      <w:r>
        <w:rPr>
          <w:rStyle w:val="259"/>
          <w:rFonts w:hint="eastAsia" w:ascii="仿宋" w:hAnsi="仿宋" w:eastAsia="仿宋" w:cs="仿宋"/>
          <w:sz w:val="24"/>
          <w:szCs w:val="24"/>
          <w:lang w:val="en-US" w:eastAsia="zh-CN"/>
        </w:rPr>
        <w:t>合同金额的30%，合同签订后按规定支付</w:t>
      </w:r>
      <w:r>
        <w:rPr>
          <w:rStyle w:val="259"/>
          <w:rFonts w:hint="eastAsia" w:ascii="仿宋" w:hAnsi="仿宋" w:eastAsia="仿宋" w:cs="仿宋"/>
          <w:sz w:val="24"/>
          <w:szCs w:val="24"/>
          <w:lang w:eastAsia="zh-CN"/>
        </w:rPr>
        <w:t>；</w:t>
      </w:r>
    </w:p>
    <w:p w14:paraId="2BFA496C">
      <w:pPr>
        <w:pStyle w:val="278"/>
        <w:keepNext w:val="0"/>
        <w:keepLines w:val="0"/>
        <w:pageBreakBefore w:val="0"/>
        <w:widowControl/>
        <w:shd w:val="clear" w:color="auto" w:fill="FFFFFF"/>
        <w:spacing w:line="360" w:lineRule="auto"/>
        <w:ind w:left="0" w:firstLine="482"/>
        <w:jc w:val="left"/>
        <w:rPr>
          <w:rStyle w:val="259"/>
          <w:rFonts w:hint="eastAsia" w:ascii="仿宋" w:hAnsi="仿宋" w:eastAsia="仿宋" w:cs="仿宋"/>
          <w:sz w:val="24"/>
          <w:szCs w:val="24"/>
          <w:lang w:val="en-US" w:eastAsia="zh-CN"/>
        </w:rPr>
      </w:pPr>
      <w:r>
        <w:rPr>
          <w:rStyle w:val="259"/>
          <w:rFonts w:hint="eastAsia" w:ascii="仿宋" w:hAnsi="仿宋" w:eastAsia="仿宋" w:cs="仿宋"/>
          <w:sz w:val="24"/>
          <w:szCs w:val="24"/>
          <w:lang w:eastAsia="zh-CN"/>
        </w:rPr>
        <w:t>进度款：</w:t>
      </w:r>
      <w:r>
        <w:rPr>
          <w:rStyle w:val="259"/>
          <w:rFonts w:hint="eastAsia" w:ascii="仿宋" w:hAnsi="仿宋" w:eastAsia="仿宋" w:cs="仿宋"/>
          <w:sz w:val="24"/>
          <w:szCs w:val="24"/>
          <w:lang w:val="en-US" w:eastAsia="zh-CN"/>
        </w:rPr>
        <w:t>项目验收合格后支付合同价款的100%。</w:t>
      </w:r>
    </w:p>
    <w:p w14:paraId="2506B835">
      <w:pPr>
        <w:pStyle w:val="278"/>
        <w:keepNext w:val="0"/>
        <w:keepLines w:val="0"/>
        <w:pageBreakBefore w:val="0"/>
        <w:widowControl/>
        <w:shd w:val="clear" w:color="auto" w:fill="FFFFFF"/>
        <w:spacing w:line="360" w:lineRule="auto"/>
        <w:ind w:left="0" w:firstLine="482"/>
        <w:jc w:val="left"/>
        <w:rPr>
          <w:rStyle w:val="259"/>
          <w:rFonts w:hint="eastAsia" w:ascii="仿宋" w:hAnsi="仿宋" w:eastAsia="仿宋" w:cs="仿宋"/>
          <w:sz w:val="24"/>
          <w:szCs w:val="24"/>
          <w:lang w:eastAsia="zh-CN"/>
        </w:rPr>
      </w:pPr>
      <w:r>
        <w:rPr>
          <w:rStyle w:val="259"/>
          <w:rFonts w:hint="eastAsia" w:ascii="仿宋" w:hAnsi="仿宋" w:eastAsia="仿宋" w:cs="仿宋"/>
          <w:sz w:val="24"/>
          <w:szCs w:val="24"/>
          <w:lang w:eastAsia="zh-CN"/>
        </w:rPr>
        <w:t>资金支付的时间：收到乙方发票10个工作日内</w:t>
      </w:r>
    </w:p>
    <w:p w14:paraId="21964996">
      <w:pPr>
        <w:pStyle w:val="278"/>
        <w:keepNext w:val="0"/>
        <w:keepLines w:val="0"/>
        <w:pageBreakBefore w:val="0"/>
        <w:widowControl/>
        <w:shd w:val="clear" w:color="auto" w:fill="FFFFFF"/>
        <w:spacing w:line="360" w:lineRule="auto"/>
        <w:ind w:left="0" w:firstLine="482"/>
        <w:jc w:val="left"/>
        <w:rPr>
          <w:rStyle w:val="259"/>
          <w:rFonts w:hint="eastAsia" w:ascii="仿宋" w:hAnsi="仿宋" w:eastAsia="仿宋" w:cs="仿宋"/>
          <w:sz w:val="24"/>
          <w:szCs w:val="24"/>
          <w:lang w:eastAsia="zh-CN"/>
        </w:rPr>
      </w:pPr>
      <w:r>
        <w:rPr>
          <w:rStyle w:val="259"/>
          <w:rFonts w:hint="eastAsia" w:ascii="仿宋" w:hAnsi="仿宋" w:eastAsia="仿宋" w:cs="仿宋"/>
          <w:sz w:val="24"/>
          <w:szCs w:val="24"/>
          <w:lang w:eastAsia="zh-CN"/>
        </w:rPr>
        <w:t>资金支付的主体：宿迁市楚润数据集团有限公司</w:t>
      </w:r>
    </w:p>
    <w:p w14:paraId="0413BAB3">
      <w:pPr>
        <w:pStyle w:val="278"/>
        <w:keepNext w:val="0"/>
        <w:keepLines w:val="0"/>
        <w:pageBreakBefore w:val="0"/>
        <w:widowControl/>
        <w:shd w:val="clear" w:color="auto" w:fill="FFFFFF"/>
        <w:spacing w:line="360" w:lineRule="auto"/>
        <w:ind w:left="0" w:firstLine="482"/>
        <w:jc w:val="left"/>
        <w:rPr>
          <w:rStyle w:val="259"/>
          <w:rFonts w:hint="eastAsia" w:ascii="仿宋" w:hAnsi="仿宋" w:eastAsia="仿宋" w:cs="仿宋"/>
          <w:sz w:val="24"/>
          <w:szCs w:val="24"/>
          <w:lang w:eastAsia="zh-CN"/>
        </w:rPr>
      </w:pPr>
      <w:r>
        <w:rPr>
          <w:rStyle w:val="259"/>
          <w:rFonts w:hint="eastAsia" w:ascii="仿宋" w:hAnsi="仿宋" w:eastAsia="仿宋" w:cs="仿宋"/>
          <w:sz w:val="24"/>
          <w:szCs w:val="24"/>
          <w:lang w:eastAsia="zh-CN"/>
        </w:rPr>
        <w:t>资金支付的条件：满足相应阶段的要求，且甲方2收到甲方1对应款项和乙方发票。</w:t>
      </w:r>
    </w:p>
    <w:p w14:paraId="7F8F602C">
      <w:pPr>
        <w:pStyle w:val="278"/>
        <w:keepNext w:val="0"/>
        <w:keepLines w:val="0"/>
        <w:pageBreakBefore w:val="0"/>
        <w:widowControl/>
        <w:shd w:val="clear" w:color="auto" w:fill="FFFFFF"/>
        <w:spacing w:line="360" w:lineRule="auto"/>
        <w:ind w:left="0" w:firstLine="482"/>
        <w:jc w:val="left"/>
        <w:rPr>
          <w:rStyle w:val="259"/>
          <w:rFonts w:hint="eastAsia" w:ascii="仿宋" w:hAnsi="仿宋" w:eastAsia="仿宋" w:cs="仿宋"/>
          <w:sz w:val="24"/>
          <w:szCs w:val="24"/>
          <w:lang w:eastAsia="zh-CN"/>
        </w:rPr>
      </w:pPr>
      <w:r>
        <w:rPr>
          <w:rStyle w:val="259"/>
          <w:rFonts w:hint="eastAsia" w:ascii="仿宋" w:hAnsi="仿宋" w:eastAsia="仿宋" w:cs="仿宋"/>
          <w:sz w:val="24"/>
          <w:szCs w:val="24"/>
          <w:lang w:eastAsia="zh-CN"/>
        </w:rPr>
        <w:t>开票信息：（名称：宿迁市楚润数据集团有限公司；税 号:91321302066230335A；地址电话:宿迁市宿城区发展大道7号321室 0527-81008566；税务发票须以乙方公司名称开具。）</w:t>
      </w:r>
    </w:p>
    <w:p w14:paraId="640621F6">
      <w:pPr>
        <w:pStyle w:val="278"/>
        <w:keepNext w:val="0"/>
        <w:keepLines w:val="0"/>
        <w:pageBreakBefore w:val="0"/>
        <w:widowControl/>
        <w:shd w:val="clear" w:color="auto" w:fill="FFFFFF"/>
        <w:spacing w:line="360" w:lineRule="auto"/>
        <w:ind w:left="0" w:firstLine="482"/>
        <w:jc w:val="left"/>
        <w:rPr>
          <w:rStyle w:val="259"/>
          <w:rFonts w:hint="eastAsia" w:ascii="仿宋" w:hAnsi="仿宋" w:eastAsia="仿宋" w:cs="仿宋"/>
          <w:sz w:val="24"/>
          <w:szCs w:val="24"/>
          <w:lang w:eastAsia="zh-CN"/>
        </w:rPr>
      </w:pPr>
      <w:r>
        <w:rPr>
          <w:rStyle w:val="259"/>
          <w:rFonts w:hint="eastAsia" w:ascii="仿宋" w:hAnsi="仿宋" w:eastAsia="仿宋" w:cs="仿宋"/>
          <w:sz w:val="24"/>
          <w:szCs w:val="24"/>
          <w:lang w:eastAsia="zh-CN"/>
        </w:rPr>
        <w:t>甲方1：江苏省人民医院宿迁医院</w:t>
      </w:r>
    </w:p>
    <w:p w14:paraId="3DB9D42A">
      <w:pPr>
        <w:pStyle w:val="278"/>
        <w:keepNext w:val="0"/>
        <w:keepLines w:val="0"/>
        <w:pageBreakBefore w:val="0"/>
        <w:widowControl/>
        <w:shd w:val="clear" w:color="auto" w:fill="FFFFFF"/>
        <w:spacing w:line="360" w:lineRule="auto"/>
        <w:ind w:left="0" w:firstLine="482"/>
        <w:jc w:val="left"/>
        <w:rPr>
          <w:rStyle w:val="259"/>
          <w:rFonts w:hint="eastAsia" w:ascii="仿宋" w:hAnsi="仿宋" w:eastAsia="仿宋" w:cs="仿宋"/>
          <w:sz w:val="24"/>
          <w:szCs w:val="24"/>
          <w:lang w:eastAsia="zh-CN"/>
        </w:rPr>
      </w:pPr>
      <w:r>
        <w:rPr>
          <w:rStyle w:val="259"/>
          <w:rFonts w:hint="eastAsia" w:ascii="仿宋" w:hAnsi="仿宋" w:eastAsia="仿宋" w:cs="仿宋"/>
          <w:sz w:val="24"/>
          <w:szCs w:val="24"/>
          <w:lang w:eastAsia="zh-CN"/>
        </w:rPr>
        <w:t>甲方2：宿迁市楚润数据集团有限公司</w:t>
      </w:r>
    </w:p>
    <w:p w14:paraId="0E8072C2">
      <w:pPr>
        <w:pStyle w:val="278"/>
        <w:keepNext w:val="0"/>
        <w:keepLines w:val="0"/>
        <w:pageBreakBefore w:val="0"/>
        <w:widowControl/>
        <w:shd w:val="clear" w:color="auto" w:fill="FFFFFF"/>
        <w:spacing w:line="360" w:lineRule="auto"/>
        <w:ind w:left="0" w:firstLine="482"/>
        <w:jc w:val="left"/>
        <w:rPr>
          <w:rStyle w:val="259"/>
          <w:rFonts w:hint="eastAsia" w:ascii="仿宋" w:hAnsi="仿宋" w:eastAsia="仿宋" w:cs="仿宋"/>
          <w:sz w:val="24"/>
          <w:szCs w:val="24"/>
          <w:lang w:eastAsia="zh-CN"/>
        </w:rPr>
      </w:pPr>
      <w:r>
        <w:rPr>
          <w:rStyle w:val="259"/>
          <w:rFonts w:hint="eastAsia" w:ascii="仿宋" w:hAnsi="仿宋" w:eastAsia="仿宋" w:cs="仿宋"/>
          <w:sz w:val="24"/>
          <w:szCs w:val="24"/>
          <w:lang w:eastAsia="zh-CN"/>
        </w:rPr>
        <w:t>注：在签订合同时，乙方明确表示无需预付款或者主动要求降低预付款比例的金额，甲方可不适用预付款规定。支付方式可以通过转账或数字人民币等方式。</w:t>
      </w:r>
    </w:p>
    <w:p w14:paraId="60E73671">
      <w:pPr>
        <w:pStyle w:val="345"/>
        <w:keepNext w:val="0"/>
        <w:keepLines w:val="0"/>
        <w:pageBreakBefore w:val="0"/>
        <w:numPr>
          <w:ilvl w:val="0"/>
          <w:numId w:val="0"/>
        </w:numPr>
        <w:spacing w:line="360" w:lineRule="auto"/>
        <w:jc w:val="lef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bidi="ar-SA"/>
        </w:rPr>
        <w:t>四、</w:t>
      </w:r>
      <w:r>
        <w:rPr>
          <w:rFonts w:hint="eastAsia" w:ascii="仿宋" w:hAnsi="仿宋" w:eastAsia="仿宋" w:cs="仿宋"/>
          <w:b/>
          <w:bCs/>
          <w:color w:val="000000"/>
          <w:sz w:val="28"/>
          <w:szCs w:val="28"/>
        </w:rPr>
        <w:t>采购</w:t>
      </w:r>
      <w:r>
        <w:rPr>
          <w:rFonts w:hint="eastAsia" w:ascii="仿宋" w:hAnsi="仿宋" w:eastAsia="仿宋" w:cs="仿宋"/>
          <w:b/>
          <w:bCs/>
          <w:color w:val="000000"/>
          <w:sz w:val="28"/>
          <w:szCs w:val="28"/>
          <w:lang w:val="en-US" w:eastAsia="zh-CN"/>
        </w:rPr>
        <w:t>清单及技术参数（核心产品：“●”的为核心产品）</w:t>
      </w:r>
    </w:p>
    <w:tbl>
      <w:tblPr>
        <w:tblStyle w:val="28"/>
        <w:tblW w:w="5694" w:type="pct"/>
        <w:jc w:val="center"/>
        <w:shd w:val="clear" w:color="auto" w:fill="auto"/>
        <w:tblLayout w:type="fixed"/>
        <w:tblCellMar>
          <w:top w:w="0" w:type="dxa"/>
          <w:left w:w="108" w:type="dxa"/>
          <w:bottom w:w="0" w:type="dxa"/>
          <w:right w:w="108" w:type="dxa"/>
        </w:tblCellMar>
      </w:tblPr>
      <w:tblGrid>
        <w:gridCol w:w="720"/>
        <w:gridCol w:w="1165"/>
        <w:gridCol w:w="705"/>
        <w:gridCol w:w="765"/>
        <w:gridCol w:w="7087"/>
      </w:tblGrid>
      <w:tr w14:paraId="29D5CC90">
        <w:tblPrEx>
          <w:shd w:val="clear" w:color="auto" w:fill="auto"/>
          <w:tblCellMar>
            <w:top w:w="0" w:type="dxa"/>
            <w:left w:w="108" w:type="dxa"/>
            <w:bottom w:w="0" w:type="dxa"/>
            <w:right w:w="108" w:type="dxa"/>
          </w:tblCellMar>
        </w:tblPrEx>
        <w:trPr>
          <w:trHeight w:val="530" w:hRule="atLeast"/>
          <w:jc w:val="center"/>
        </w:trPr>
        <w:tc>
          <w:tcPr>
            <w:tcW w:w="34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5D48B3E">
            <w:pPr>
              <w:widowControl/>
              <w:jc w:val="center"/>
              <w:textAlignment w:val="center"/>
              <w:rPr>
                <w:rFonts w:hint="eastAsia" w:ascii="仿宋" w:hAnsi="仿宋" w:eastAsia="仿宋" w:cs="仿宋"/>
                <w:b/>
                <w:bCs/>
                <w:color w:val="000000"/>
                <w:sz w:val="22"/>
                <w:szCs w:val="22"/>
              </w:rPr>
            </w:pPr>
            <w:r>
              <w:rPr>
                <w:rFonts w:hint="eastAsia" w:ascii="仿宋" w:hAnsi="仿宋" w:eastAsia="仿宋" w:cs="仿宋"/>
                <w:b/>
                <w:bCs/>
                <w:color w:val="000000"/>
                <w:sz w:val="22"/>
                <w:szCs w:val="22"/>
                <w:lang w:bidi="ar"/>
              </w:rPr>
              <w:t>序号</w:t>
            </w:r>
          </w:p>
        </w:tc>
        <w:tc>
          <w:tcPr>
            <w:tcW w:w="557" w:type="pct"/>
            <w:tcBorders>
              <w:top w:val="single" w:color="auto" w:sz="4" w:space="0"/>
              <w:left w:val="nil"/>
              <w:bottom w:val="single" w:color="auto" w:sz="4" w:space="0"/>
              <w:right w:val="single" w:color="auto" w:sz="4" w:space="0"/>
            </w:tcBorders>
            <w:shd w:val="clear" w:color="auto" w:fill="auto"/>
            <w:noWrap/>
            <w:vAlign w:val="center"/>
          </w:tcPr>
          <w:p w14:paraId="69DB102A">
            <w:pPr>
              <w:widowControl/>
              <w:jc w:val="center"/>
              <w:textAlignment w:val="center"/>
              <w:rPr>
                <w:rFonts w:hint="eastAsia" w:ascii="仿宋" w:hAnsi="仿宋" w:eastAsia="仿宋" w:cs="仿宋"/>
                <w:b/>
                <w:bCs/>
                <w:color w:val="000000"/>
                <w:sz w:val="22"/>
                <w:szCs w:val="22"/>
              </w:rPr>
            </w:pPr>
            <w:r>
              <w:rPr>
                <w:rFonts w:hint="eastAsia" w:ascii="仿宋" w:hAnsi="仿宋" w:eastAsia="仿宋" w:cs="仿宋"/>
                <w:b/>
                <w:bCs/>
                <w:color w:val="000000"/>
                <w:sz w:val="22"/>
                <w:szCs w:val="22"/>
                <w:lang w:bidi="ar"/>
              </w:rPr>
              <w:t>设备名称</w:t>
            </w:r>
          </w:p>
        </w:tc>
        <w:tc>
          <w:tcPr>
            <w:tcW w:w="337" w:type="pct"/>
            <w:tcBorders>
              <w:top w:val="single" w:color="auto" w:sz="4" w:space="0"/>
              <w:left w:val="nil"/>
              <w:bottom w:val="single" w:color="auto" w:sz="4" w:space="0"/>
              <w:right w:val="single" w:color="auto" w:sz="4" w:space="0"/>
            </w:tcBorders>
            <w:shd w:val="clear" w:color="auto" w:fill="auto"/>
            <w:noWrap/>
            <w:vAlign w:val="center"/>
          </w:tcPr>
          <w:p w14:paraId="7590BD9E">
            <w:pPr>
              <w:widowControl/>
              <w:jc w:val="center"/>
              <w:textAlignment w:val="center"/>
              <w:rPr>
                <w:rFonts w:hint="eastAsia" w:ascii="仿宋" w:hAnsi="仿宋" w:eastAsia="仿宋" w:cs="仿宋"/>
                <w:b/>
                <w:bCs/>
                <w:color w:val="000000"/>
                <w:sz w:val="22"/>
                <w:szCs w:val="22"/>
              </w:rPr>
            </w:pPr>
            <w:r>
              <w:rPr>
                <w:rFonts w:hint="eastAsia" w:ascii="仿宋" w:hAnsi="仿宋" w:eastAsia="仿宋" w:cs="仿宋"/>
                <w:b/>
                <w:bCs/>
                <w:color w:val="000000"/>
                <w:sz w:val="22"/>
                <w:szCs w:val="22"/>
                <w:lang w:bidi="ar"/>
              </w:rPr>
              <w:t>数量</w:t>
            </w:r>
          </w:p>
        </w:tc>
        <w:tc>
          <w:tcPr>
            <w:tcW w:w="366" w:type="pct"/>
            <w:tcBorders>
              <w:top w:val="single" w:color="auto" w:sz="4" w:space="0"/>
              <w:left w:val="nil"/>
              <w:bottom w:val="single" w:color="auto" w:sz="4" w:space="0"/>
              <w:right w:val="single" w:color="auto" w:sz="4" w:space="0"/>
            </w:tcBorders>
            <w:shd w:val="clear" w:color="auto" w:fill="auto"/>
            <w:noWrap/>
            <w:vAlign w:val="center"/>
          </w:tcPr>
          <w:p w14:paraId="77F9E098">
            <w:pPr>
              <w:widowControl/>
              <w:jc w:val="center"/>
              <w:textAlignment w:val="center"/>
              <w:rPr>
                <w:rFonts w:hint="eastAsia" w:ascii="仿宋" w:hAnsi="仿宋" w:eastAsia="仿宋" w:cs="仿宋"/>
                <w:b/>
                <w:bCs/>
                <w:color w:val="000000"/>
                <w:sz w:val="22"/>
                <w:szCs w:val="22"/>
              </w:rPr>
            </w:pPr>
            <w:r>
              <w:rPr>
                <w:rFonts w:hint="eastAsia" w:ascii="仿宋" w:hAnsi="仿宋" w:eastAsia="仿宋" w:cs="仿宋"/>
                <w:b/>
                <w:bCs/>
                <w:color w:val="000000"/>
                <w:sz w:val="22"/>
                <w:szCs w:val="22"/>
                <w:lang w:bidi="ar"/>
              </w:rPr>
              <w:t>单位</w:t>
            </w:r>
          </w:p>
        </w:tc>
        <w:tc>
          <w:tcPr>
            <w:tcW w:w="3393" w:type="pct"/>
            <w:tcBorders>
              <w:top w:val="single" w:color="auto" w:sz="4" w:space="0"/>
              <w:left w:val="nil"/>
              <w:bottom w:val="single" w:color="auto" w:sz="4" w:space="0"/>
              <w:right w:val="single" w:color="auto" w:sz="4" w:space="0"/>
            </w:tcBorders>
            <w:shd w:val="clear" w:color="auto" w:fill="auto"/>
            <w:noWrap/>
            <w:vAlign w:val="center"/>
          </w:tcPr>
          <w:p w14:paraId="3ADB0DCE">
            <w:pPr>
              <w:widowControl/>
              <w:jc w:val="center"/>
              <w:textAlignment w:val="center"/>
              <w:rPr>
                <w:rFonts w:hint="eastAsia" w:ascii="仿宋" w:hAnsi="仿宋" w:eastAsia="仿宋" w:cs="仿宋"/>
                <w:b/>
                <w:bCs/>
                <w:color w:val="000000"/>
                <w:sz w:val="22"/>
                <w:szCs w:val="22"/>
              </w:rPr>
            </w:pPr>
            <w:r>
              <w:rPr>
                <w:rFonts w:hint="eastAsia" w:ascii="仿宋" w:hAnsi="仿宋" w:eastAsia="仿宋" w:cs="仿宋"/>
                <w:b/>
                <w:bCs/>
                <w:color w:val="000000"/>
                <w:sz w:val="22"/>
                <w:szCs w:val="22"/>
                <w:lang w:bidi="ar"/>
              </w:rPr>
              <w:t>参数要求</w:t>
            </w:r>
          </w:p>
        </w:tc>
      </w:tr>
      <w:tr w14:paraId="3511C915">
        <w:tblPrEx>
          <w:tblCellMar>
            <w:top w:w="0" w:type="dxa"/>
            <w:left w:w="108" w:type="dxa"/>
            <w:bottom w:w="0" w:type="dxa"/>
            <w:right w:w="108" w:type="dxa"/>
          </w:tblCellMar>
        </w:tblPrEx>
        <w:trPr>
          <w:trHeight w:val="315" w:hRule="atLeast"/>
          <w:jc w:val="center"/>
        </w:trPr>
        <w:tc>
          <w:tcPr>
            <w:tcW w:w="344" w:type="pct"/>
            <w:tcBorders>
              <w:top w:val="nil"/>
              <w:left w:val="single" w:color="auto" w:sz="4" w:space="0"/>
              <w:bottom w:val="single" w:color="auto" w:sz="4" w:space="0"/>
              <w:right w:val="single" w:color="auto" w:sz="4" w:space="0"/>
            </w:tcBorders>
            <w:shd w:val="clear" w:color="auto" w:fill="A4A4A4" w:themeFill="background1" w:themeFillShade="A5"/>
            <w:noWrap/>
            <w:vAlign w:val="center"/>
          </w:tcPr>
          <w:p w14:paraId="7F51B512">
            <w:pPr>
              <w:widowControl/>
              <w:jc w:val="center"/>
              <w:textAlignment w:val="center"/>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一</w:t>
            </w:r>
          </w:p>
        </w:tc>
        <w:tc>
          <w:tcPr>
            <w:tcW w:w="557" w:type="pct"/>
            <w:tcBorders>
              <w:top w:val="nil"/>
              <w:left w:val="nil"/>
              <w:bottom w:val="single" w:color="auto" w:sz="4" w:space="0"/>
              <w:right w:val="single" w:color="auto" w:sz="4" w:space="0"/>
            </w:tcBorders>
            <w:shd w:val="clear" w:color="auto" w:fill="A4A4A4" w:themeFill="background1" w:themeFillShade="A5"/>
            <w:noWrap/>
            <w:vAlign w:val="center"/>
          </w:tcPr>
          <w:p w14:paraId="23D33453">
            <w:pPr>
              <w:widowControl/>
              <w:jc w:val="center"/>
              <w:textAlignment w:val="center"/>
              <w:rPr>
                <w:rFonts w:hint="eastAsia" w:ascii="仿宋" w:hAnsi="仿宋" w:eastAsia="仿宋" w:cs="仿宋"/>
                <w:b/>
                <w:bCs/>
                <w:color w:val="000000"/>
                <w:sz w:val="22"/>
                <w:szCs w:val="22"/>
                <w:lang w:val="en-US" w:eastAsia="zh-CN" w:bidi="ar"/>
              </w:rPr>
            </w:pPr>
            <w:r>
              <w:rPr>
                <w:rFonts w:hint="eastAsia" w:ascii="仿宋" w:hAnsi="仿宋" w:eastAsia="仿宋" w:cs="仿宋"/>
                <w:b/>
                <w:bCs/>
                <w:color w:val="000000"/>
                <w:sz w:val="22"/>
                <w:szCs w:val="22"/>
                <w:lang w:val="en-US" w:eastAsia="zh-CN" w:bidi="ar"/>
              </w:rPr>
              <w:t>弱电间电池更换</w:t>
            </w:r>
          </w:p>
        </w:tc>
        <w:tc>
          <w:tcPr>
            <w:tcW w:w="337" w:type="pct"/>
            <w:tcBorders>
              <w:top w:val="nil"/>
              <w:left w:val="nil"/>
              <w:bottom w:val="single" w:color="auto" w:sz="4" w:space="0"/>
              <w:right w:val="single" w:color="auto" w:sz="4" w:space="0"/>
            </w:tcBorders>
            <w:shd w:val="clear" w:color="auto" w:fill="A4A4A4" w:themeFill="background1" w:themeFillShade="A5"/>
            <w:noWrap/>
            <w:vAlign w:val="center"/>
          </w:tcPr>
          <w:p w14:paraId="3D7849D8">
            <w:pPr>
              <w:widowControl/>
              <w:jc w:val="center"/>
              <w:textAlignment w:val="center"/>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49</w:t>
            </w:r>
          </w:p>
        </w:tc>
        <w:tc>
          <w:tcPr>
            <w:tcW w:w="366" w:type="pct"/>
            <w:tcBorders>
              <w:top w:val="nil"/>
              <w:left w:val="nil"/>
              <w:bottom w:val="single" w:color="auto" w:sz="4" w:space="0"/>
              <w:right w:val="single" w:color="auto" w:sz="4" w:space="0"/>
            </w:tcBorders>
            <w:shd w:val="clear" w:color="auto" w:fill="A4A4A4" w:themeFill="background1" w:themeFillShade="A5"/>
            <w:noWrap/>
            <w:vAlign w:val="center"/>
          </w:tcPr>
          <w:p w14:paraId="3DE9687F">
            <w:pPr>
              <w:widowControl/>
              <w:jc w:val="center"/>
              <w:textAlignment w:val="center"/>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套</w:t>
            </w:r>
          </w:p>
        </w:tc>
        <w:tc>
          <w:tcPr>
            <w:tcW w:w="3393" w:type="pct"/>
            <w:tcBorders>
              <w:top w:val="nil"/>
              <w:left w:val="nil"/>
              <w:bottom w:val="single" w:color="auto" w:sz="4" w:space="0"/>
              <w:right w:val="single" w:color="auto" w:sz="4" w:space="0"/>
            </w:tcBorders>
            <w:shd w:val="clear" w:color="auto" w:fill="A4A4A4" w:themeFill="background1" w:themeFillShade="A5"/>
            <w:noWrap/>
            <w:vAlign w:val="center"/>
          </w:tcPr>
          <w:p w14:paraId="04D5F1E8">
            <w:pPr>
              <w:widowControl/>
              <w:jc w:val="center"/>
              <w:textAlignment w:val="center"/>
              <w:rPr>
                <w:rFonts w:hint="eastAsia" w:ascii="仿宋" w:hAnsi="仿宋" w:eastAsia="仿宋" w:cs="仿宋"/>
                <w:b/>
                <w:bCs/>
                <w:color w:val="000000"/>
                <w:sz w:val="22"/>
                <w:szCs w:val="22"/>
                <w:lang w:bidi="ar"/>
              </w:rPr>
            </w:pPr>
          </w:p>
        </w:tc>
      </w:tr>
      <w:tr w14:paraId="7176B8C8">
        <w:tblPrEx>
          <w:tblCellMar>
            <w:top w:w="0" w:type="dxa"/>
            <w:left w:w="108" w:type="dxa"/>
            <w:bottom w:w="0" w:type="dxa"/>
            <w:right w:w="108" w:type="dxa"/>
          </w:tblCellMar>
        </w:tblPrEx>
        <w:trPr>
          <w:trHeight w:val="315" w:hRule="atLeast"/>
          <w:jc w:val="center"/>
        </w:trPr>
        <w:tc>
          <w:tcPr>
            <w:tcW w:w="5000" w:type="pct"/>
            <w:gridSpan w:val="5"/>
            <w:tcBorders>
              <w:top w:val="nil"/>
              <w:left w:val="single" w:color="auto" w:sz="4" w:space="0"/>
              <w:bottom w:val="single" w:color="auto" w:sz="4" w:space="0"/>
              <w:right w:val="single" w:color="auto" w:sz="4" w:space="0"/>
            </w:tcBorders>
            <w:shd w:val="clear" w:color="auto" w:fill="auto"/>
            <w:noWrap/>
            <w:vAlign w:val="center"/>
          </w:tcPr>
          <w:p w14:paraId="236BC301">
            <w:pPr>
              <w:widowControl/>
              <w:jc w:val="left"/>
              <w:textAlignment w:val="center"/>
              <w:rPr>
                <w:rFonts w:hint="eastAsia" w:ascii="仿宋" w:hAnsi="仿宋" w:eastAsia="仿宋" w:cs="仿宋"/>
                <w:b/>
                <w:bCs/>
                <w:color w:val="auto"/>
                <w:sz w:val="22"/>
                <w:szCs w:val="22"/>
                <w:lang w:val="en-US" w:eastAsia="zh-CN" w:bidi="ar"/>
              </w:rPr>
            </w:pPr>
            <w:r>
              <w:rPr>
                <w:rFonts w:hint="eastAsia" w:ascii="仿宋" w:hAnsi="仿宋" w:eastAsia="仿宋" w:cs="仿宋"/>
                <w:b/>
                <w:bCs/>
                <w:color w:val="auto"/>
                <w:sz w:val="22"/>
                <w:szCs w:val="22"/>
                <w:highlight w:val="none"/>
                <w:lang w:val="en-US" w:eastAsia="zh-CN" w:bidi="ar"/>
              </w:rPr>
              <w:t>注：以下是每套弱电间电池更换包含的产品清单，总采购量为49套。如蓄电池总采购数为16*49=784节</w:t>
            </w:r>
          </w:p>
        </w:tc>
      </w:tr>
      <w:tr w14:paraId="0803C9CF">
        <w:tblPrEx>
          <w:tblCellMar>
            <w:top w:w="0" w:type="dxa"/>
            <w:left w:w="108" w:type="dxa"/>
            <w:bottom w:w="0" w:type="dxa"/>
            <w:right w:w="108" w:type="dxa"/>
          </w:tblCellMar>
        </w:tblPrEx>
        <w:trPr>
          <w:trHeight w:val="7389"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1B96D9FD">
            <w:pPr>
              <w:widowControl/>
              <w:jc w:val="center"/>
              <w:textAlignment w:val="center"/>
              <w:rPr>
                <w:rFonts w:hint="eastAsia" w:ascii="仿宋" w:hAnsi="仿宋" w:eastAsia="仿宋" w:cs="仿宋"/>
                <w:color w:val="auto"/>
                <w:sz w:val="22"/>
                <w:szCs w:val="22"/>
              </w:rPr>
            </w:pPr>
            <w:r>
              <w:rPr>
                <w:rFonts w:hint="eastAsia" w:ascii="仿宋" w:hAnsi="仿宋" w:eastAsia="仿宋" w:cs="仿宋"/>
                <w:b/>
                <w:bCs/>
                <w:color w:val="auto"/>
                <w:sz w:val="28"/>
                <w:szCs w:val="28"/>
                <w:lang w:val="en-US" w:eastAsia="zh-CN"/>
              </w:rPr>
              <w:t>●</w:t>
            </w:r>
            <w:r>
              <w:rPr>
                <w:rFonts w:hint="eastAsia" w:ascii="仿宋" w:hAnsi="仿宋" w:eastAsia="仿宋" w:cs="仿宋"/>
                <w:color w:val="auto"/>
                <w:sz w:val="22"/>
                <w:szCs w:val="22"/>
                <w:lang w:bidi="ar"/>
              </w:rPr>
              <w:t>1</w:t>
            </w:r>
          </w:p>
        </w:tc>
        <w:tc>
          <w:tcPr>
            <w:tcW w:w="557" w:type="pct"/>
            <w:tcBorders>
              <w:top w:val="nil"/>
              <w:left w:val="nil"/>
              <w:bottom w:val="single" w:color="auto" w:sz="4" w:space="0"/>
              <w:right w:val="single" w:color="auto" w:sz="4" w:space="0"/>
            </w:tcBorders>
            <w:shd w:val="clear" w:color="auto" w:fill="auto"/>
            <w:noWrap/>
            <w:vAlign w:val="center"/>
          </w:tcPr>
          <w:p w14:paraId="1FA9435D">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蓄电池</w:t>
            </w:r>
          </w:p>
        </w:tc>
        <w:tc>
          <w:tcPr>
            <w:tcW w:w="337" w:type="pct"/>
            <w:tcBorders>
              <w:top w:val="nil"/>
              <w:left w:val="nil"/>
              <w:bottom w:val="single" w:color="auto" w:sz="4" w:space="0"/>
              <w:right w:val="single" w:color="auto" w:sz="4" w:space="0"/>
            </w:tcBorders>
            <w:shd w:val="clear" w:color="auto" w:fill="auto"/>
            <w:noWrap/>
            <w:vAlign w:val="center"/>
          </w:tcPr>
          <w:p w14:paraId="36064A57">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16</w:t>
            </w:r>
          </w:p>
        </w:tc>
        <w:tc>
          <w:tcPr>
            <w:tcW w:w="366" w:type="pct"/>
            <w:tcBorders>
              <w:top w:val="nil"/>
              <w:left w:val="nil"/>
              <w:bottom w:val="single" w:color="auto" w:sz="4" w:space="0"/>
              <w:right w:val="single" w:color="auto" w:sz="4" w:space="0"/>
            </w:tcBorders>
            <w:shd w:val="clear" w:color="auto" w:fill="auto"/>
            <w:noWrap/>
            <w:vAlign w:val="center"/>
          </w:tcPr>
          <w:p w14:paraId="3220A112">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节</w:t>
            </w:r>
          </w:p>
        </w:tc>
        <w:tc>
          <w:tcPr>
            <w:tcW w:w="3393" w:type="pct"/>
            <w:tcBorders>
              <w:top w:val="nil"/>
              <w:left w:val="nil"/>
              <w:bottom w:val="single" w:color="auto" w:sz="4" w:space="0"/>
              <w:right w:val="single" w:color="auto" w:sz="4" w:space="0"/>
            </w:tcBorders>
            <w:shd w:val="clear" w:color="auto" w:fill="auto"/>
            <w:vAlign w:val="center"/>
          </w:tcPr>
          <w:p w14:paraId="1A72DFA8">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rPr>
              <w:t>★1.蓄电池类型为铅酸阀控免维护蓄电池，单体电压为12V，本次采用</w:t>
            </w:r>
            <w:r>
              <w:rPr>
                <w:rFonts w:hint="eastAsia" w:ascii="仿宋" w:hAnsi="仿宋" w:eastAsia="仿宋" w:cs="仿宋"/>
                <w:color w:val="auto"/>
                <w:sz w:val="22"/>
                <w:szCs w:val="22"/>
                <w:lang w:val="en-US" w:eastAsia="zh-CN"/>
              </w:rPr>
              <w:t>不低于</w:t>
            </w:r>
            <w:r>
              <w:rPr>
                <w:rFonts w:hint="eastAsia" w:ascii="仿宋" w:hAnsi="仿宋" w:eastAsia="仿宋" w:cs="仿宋"/>
                <w:color w:val="auto"/>
                <w:sz w:val="22"/>
                <w:szCs w:val="22"/>
              </w:rPr>
              <w:t>12V-26AH密封铅酸免维护电池。</w:t>
            </w:r>
          </w:p>
          <w:p w14:paraId="5ECE2EA9">
            <w:pPr>
              <w:widowControl/>
              <w:numPr>
                <w:ilvl w:val="0"/>
                <w:numId w:val="0"/>
              </w:numPr>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rPr>
              <w:t>2.</w:t>
            </w:r>
            <w:r>
              <w:rPr>
                <w:rFonts w:hint="eastAsia" w:ascii="仿宋" w:hAnsi="仿宋" w:eastAsia="仿宋" w:cs="仿宋"/>
                <w:color w:val="auto"/>
                <w:sz w:val="22"/>
                <w:szCs w:val="22"/>
              </w:rPr>
              <w:t>电池接线端子必须满足本次采购项目的电缆接线要求。</w:t>
            </w:r>
          </w:p>
          <w:p w14:paraId="64991E81">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rPr>
              <w:t>3</w:t>
            </w:r>
            <w:r>
              <w:rPr>
                <w:rFonts w:hint="eastAsia" w:ascii="仿宋" w:hAnsi="仿宋" w:eastAsia="仿宋" w:cs="仿宋"/>
                <w:color w:val="auto"/>
                <w:sz w:val="22"/>
                <w:szCs w:val="22"/>
                <w:lang w:val="en-US" w:eastAsia="zh-CN"/>
              </w:rPr>
              <w:t>.</w:t>
            </w:r>
            <w:r>
              <w:rPr>
                <w:rFonts w:hint="eastAsia" w:ascii="仿宋" w:hAnsi="仿宋" w:eastAsia="仿宋" w:cs="仿宋"/>
                <w:color w:val="auto"/>
                <w:sz w:val="22"/>
                <w:szCs w:val="22"/>
              </w:rPr>
              <w:t>气密性要求：蓄电池应能承受50kPa的正压或负压而不破裂、不开胶，压力释放后壳体无残余变形。</w:t>
            </w:r>
          </w:p>
          <w:p w14:paraId="61342B41">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rPr>
              <w:t>4</w:t>
            </w:r>
            <w:r>
              <w:rPr>
                <w:rFonts w:hint="eastAsia" w:ascii="仿宋" w:hAnsi="仿宋" w:eastAsia="仿宋" w:cs="仿宋"/>
                <w:color w:val="auto"/>
                <w:sz w:val="22"/>
                <w:szCs w:val="22"/>
                <w:lang w:val="en-US" w:eastAsia="zh-CN"/>
              </w:rPr>
              <w:t>.</w:t>
            </w:r>
            <w:r>
              <w:rPr>
                <w:rFonts w:hint="eastAsia" w:ascii="仿宋" w:hAnsi="仿宋" w:eastAsia="仿宋" w:cs="仿宋"/>
                <w:color w:val="auto"/>
                <w:sz w:val="22"/>
                <w:szCs w:val="22"/>
              </w:rPr>
              <w:t>防酸雾性能要求：完全充电后的电池以0.2I10A电流连续再充电4h，PH值应呈中性。</w:t>
            </w:r>
          </w:p>
          <w:p w14:paraId="51B13509">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rPr>
              <w:t>5.安全阀要求：开阀压力10-35kPa,闭阀压力3-30kPa。</w:t>
            </w:r>
          </w:p>
          <w:p w14:paraId="3A18334B">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rPr>
              <w:t>★6</w:t>
            </w: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rPr>
              <w:t>防爆性能：充电过程中遇明火，内部不引燃、不引爆。</w:t>
            </w:r>
          </w:p>
          <w:p w14:paraId="4D749026">
            <w:pPr>
              <w:widowControl/>
              <w:jc w:val="left"/>
              <w:textAlignment w:val="center"/>
              <w:rPr>
                <w:rFonts w:hint="eastAsia" w:ascii="仿宋" w:hAnsi="仿宋" w:eastAsia="仿宋" w:cs="仿宋"/>
                <w:color w:val="auto"/>
                <w:sz w:val="22"/>
                <w:szCs w:val="22"/>
                <w:lang w:eastAsia="zh-CN"/>
              </w:rPr>
            </w:pPr>
            <w:r>
              <w:rPr>
                <w:rFonts w:hint="eastAsia" w:ascii="仿宋" w:hAnsi="仿宋" w:eastAsia="仿宋" w:cs="仿宋"/>
                <w:color w:val="auto"/>
                <w:sz w:val="22"/>
                <w:szCs w:val="22"/>
              </w:rPr>
              <w:t>▲7.蓄电池容量保存率：蓄电池静置28天后其容量保存率不低于97.5%</w:t>
            </w:r>
            <w:bookmarkStart w:id="220" w:name="OLE_LINK1"/>
            <w:r>
              <w:rPr>
                <w:rFonts w:hint="eastAsia" w:ascii="仿宋" w:hAnsi="仿宋" w:eastAsia="仿宋" w:cs="仿宋"/>
                <w:color w:val="auto"/>
                <w:sz w:val="22"/>
                <w:szCs w:val="22"/>
              </w:rPr>
              <w:t>，</w:t>
            </w:r>
            <w:r>
              <w:rPr>
                <w:rFonts w:hint="eastAsia" w:ascii="仿宋" w:hAnsi="仿宋" w:eastAsia="仿宋" w:cs="仿宋"/>
                <w:b/>
                <w:bCs/>
                <w:color w:val="auto"/>
                <w:sz w:val="22"/>
                <w:szCs w:val="22"/>
                <w:highlight w:val="none"/>
                <w:lang w:eastAsia="zh-CN" w:bidi="ar"/>
              </w:rPr>
              <w:t>提供同系列12V具有CMA或CNAS标识的检测报告证明。</w:t>
            </w:r>
          </w:p>
          <w:bookmarkEnd w:id="220"/>
          <w:p w14:paraId="0BCADBB9">
            <w:pPr>
              <w:widowControl/>
              <w:jc w:val="left"/>
              <w:textAlignment w:val="center"/>
              <w:rPr>
                <w:rFonts w:hint="eastAsia" w:ascii="仿宋" w:hAnsi="仿宋" w:eastAsia="仿宋" w:cs="仿宋"/>
                <w:b/>
                <w:bCs/>
                <w:color w:val="auto"/>
                <w:sz w:val="22"/>
                <w:szCs w:val="22"/>
                <w:highlight w:val="none"/>
                <w:lang w:eastAsia="zh-CN"/>
              </w:rPr>
            </w:pPr>
            <w:r>
              <w:rPr>
                <w:rFonts w:hint="eastAsia" w:ascii="仿宋" w:hAnsi="仿宋" w:eastAsia="仿宋" w:cs="仿宋"/>
                <w:color w:val="auto"/>
                <w:sz w:val="22"/>
                <w:szCs w:val="22"/>
              </w:rPr>
              <w:t>▲8.密封反应效率：蓄电池密封反应率不低于9</w:t>
            </w:r>
            <w:r>
              <w:rPr>
                <w:rFonts w:hint="eastAsia" w:ascii="仿宋" w:hAnsi="仿宋" w:eastAsia="仿宋" w:cs="仿宋"/>
                <w:color w:val="auto"/>
                <w:sz w:val="22"/>
                <w:szCs w:val="22"/>
                <w:lang w:val="en-US" w:eastAsia="zh-CN"/>
              </w:rPr>
              <w:t>7</w:t>
            </w:r>
            <w:r>
              <w:rPr>
                <w:rFonts w:hint="eastAsia" w:ascii="仿宋" w:hAnsi="仿宋" w:eastAsia="仿宋" w:cs="仿宋"/>
                <w:color w:val="auto"/>
                <w:sz w:val="22"/>
                <w:szCs w:val="22"/>
              </w:rPr>
              <w:t>.5%，</w:t>
            </w:r>
            <w:r>
              <w:rPr>
                <w:rFonts w:hint="eastAsia" w:ascii="仿宋" w:hAnsi="仿宋" w:eastAsia="仿宋" w:cs="仿宋"/>
                <w:b/>
                <w:bCs/>
                <w:color w:val="auto"/>
                <w:sz w:val="22"/>
                <w:szCs w:val="22"/>
                <w:highlight w:val="none"/>
                <w:lang w:eastAsia="zh-CN" w:bidi="ar"/>
              </w:rPr>
              <w:t>提供同系列12V具有CMA或CNAS标识的检测报告证明。</w:t>
            </w:r>
          </w:p>
          <w:p w14:paraId="63A53C50">
            <w:pPr>
              <w:widowControl/>
              <w:jc w:val="left"/>
              <w:textAlignment w:val="center"/>
              <w:rPr>
                <w:rFonts w:hint="eastAsia" w:ascii="仿宋" w:hAnsi="仿宋" w:eastAsia="仿宋" w:cs="仿宋"/>
                <w:color w:val="auto"/>
                <w:sz w:val="22"/>
                <w:szCs w:val="22"/>
                <w:lang w:eastAsia="zh-CN"/>
              </w:rPr>
            </w:pPr>
            <w:r>
              <w:rPr>
                <w:rFonts w:hint="eastAsia" w:ascii="仿宋" w:hAnsi="仿宋" w:eastAsia="仿宋" w:cs="仿宋"/>
                <w:color w:val="auto"/>
                <w:sz w:val="22"/>
                <w:szCs w:val="22"/>
              </w:rPr>
              <w:t>▲9.容量一致性要求：同组蓄电池10h率容量试验时，最大实际容量与最小实际容量差值≤0.8%</w:t>
            </w:r>
            <w:r>
              <w:rPr>
                <w:rFonts w:hint="eastAsia" w:ascii="仿宋" w:hAnsi="仿宋" w:eastAsia="仿宋" w:cs="仿宋"/>
                <w:color w:val="auto"/>
                <w:sz w:val="22"/>
                <w:szCs w:val="22"/>
                <w:highlight w:val="none"/>
              </w:rPr>
              <w:t>，</w:t>
            </w:r>
            <w:r>
              <w:rPr>
                <w:rFonts w:hint="eastAsia" w:ascii="仿宋" w:hAnsi="仿宋" w:eastAsia="仿宋" w:cs="仿宋"/>
                <w:b/>
                <w:bCs/>
                <w:color w:val="auto"/>
                <w:sz w:val="22"/>
                <w:szCs w:val="22"/>
                <w:highlight w:val="none"/>
                <w:lang w:eastAsia="zh-CN" w:bidi="ar"/>
              </w:rPr>
              <w:t>提供同系列12V具有CMA或CNAS标识的检测报告证明。</w:t>
            </w:r>
          </w:p>
          <w:p w14:paraId="5507BE07">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rPr>
              <w:t>10.过度放电：蓄电池按YT/T799-2010 7.21节规定的方法试验，容量恢复值不小于95%。</w:t>
            </w:r>
          </w:p>
          <w:p w14:paraId="2511E929">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rPr>
              <w:t>11.蓄电池在环境温度-15℃～45℃条件下能正常工作。</w:t>
            </w:r>
          </w:p>
          <w:p w14:paraId="3B2AA2D6">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rPr>
              <w:t>12.蓄电池大电流放电：以30I10放电3min，极柱不熔断、内部汇流排不熔断，外观不出现异常。</w:t>
            </w:r>
          </w:p>
          <w:p w14:paraId="6DB5B685">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rPr>
              <w:t>13.外观与结构：镀层牢固，漆面匀称，无剥落、锈蚀用裂痕等现象；电池表面平整，所有标牌、标记、文字符号应清晰、正确、整齐、牢固。</w:t>
            </w:r>
          </w:p>
          <w:p w14:paraId="174C5C02">
            <w:pPr>
              <w:widowControl/>
              <w:jc w:val="left"/>
              <w:textAlignment w:val="center"/>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rPr>
              <w:t>▲14.再充电性能：恒压充电24h的再充电能力因素Rbf24h≥94%，</w:t>
            </w:r>
            <w:r>
              <w:rPr>
                <w:rFonts w:hint="eastAsia" w:ascii="仿宋" w:hAnsi="仿宋" w:eastAsia="仿宋" w:cs="仿宋"/>
                <w:b/>
                <w:bCs/>
                <w:color w:val="auto"/>
                <w:sz w:val="22"/>
                <w:szCs w:val="22"/>
                <w:highlight w:val="none"/>
                <w:lang w:eastAsia="zh-CN" w:bidi="ar"/>
              </w:rPr>
              <w:t>提供同系列12V具有CMA或CNAS标识的检测报告证明。</w:t>
            </w:r>
          </w:p>
          <w:p w14:paraId="297B211C">
            <w:pPr>
              <w:widowControl/>
              <w:jc w:val="left"/>
              <w:textAlignment w:val="center"/>
              <w:rPr>
                <w:rFonts w:hint="eastAsia" w:ascii="仿宋" w:hAnsi="仿宋" w:eastAsia="仿宋" w:cs="仿宋"/>
                <w:color w:val="auto"/>
                <w:sz w:val="22"/>
                <w:szCs w:val="22"/>
                <w:lang w:eastAsia="zh-CN"/>
              </w:rPr>
            </w:pPr>
            <w:r>
              <w:rPr>
                <w:rFonts w:hint="eastAsia" w:ascii="仿宋" w:hAnsi="仿宋" w:eastAsia="仿宋" w:cs="仿宋"/>
                <w:color w:val="auto"/>
                <w:sz w:val="22"/>
                <w:szCs w:val="22"/>
                <w:highlight w:val="none"/>
                <w:lang w:val="en-US" w:eastAsia="zh-CN"/>
              </w:rPr>
              <w:t>15</w:t>
            </w:r>
            <w:r>
              <w:rPr>
                <w:rFonts w:hint="eastAsia" w:ascii="仿宋" w:hAnsi="仿宋" w:eastAsia="仿宋" w:cs="仿宋"/>
                <w:color w:val="auto"/>
                <w:sz w:val="22"/>
                <w:szCs w:val="22"/>
                <w:highlight w:val="none"/>
              </w:rPr>
              <w:t>.电池间连接电压降△U≤4mV</w:t>
            </w:r>
            <w:r>
              <w:rPr>
                <w:rFonts w:hint="eastAsia" w:ascii="仿宋" w:hAnsi="仿宋" w:eastAsia="仿宋" w:cs="仿宋"/>
                <w:color w:val="auto"/>
                <w:sz w:val="22"/>
                <w:szCs w:val="22"/>
                <w:highlight w:val="none"/>
                <w:lang w:eastAsia="zh-CN"/>
              </w:rPr>
              <w:t>，</w:t>
            </w:r>
            <w:r>
              <w:rPr>
                <w:rFonts w:hint="eastAsia" w:ascii="仿宋" w:hAnsi="仿宋" w:eastAsia="仿宋" w:cs="仿宋"/>
                <w:b/>
                <w:bCs/>
                <w:color w:val="auto"/>
                <w:sz w:val="22"/>
                <w:szCs w:val="22"/>
                <w:highlight w:val="none"/>
                <w:lang w:eastAsia="zh-CN" w:bidi="ar"/>
              </w:rPr>
              <w:t>提供同系列12V具有CMA或CNAS标识的检测报告证明。</w:t>
            </w:r>
          </w:p>
        </w:tc>
      </w:tr>
      <w:tr w14:paraId="3A35D6C3">
        <w:tblPrEx>
          <w:tblCellMar>
            <w:top w:w="0" w:type="dxa"/>
            <w:left w:w="108" w:type="dxa"/>
            <w:bottom w:w="0" w:type="dxa"/>
            <w:right w:w="108" w:type="dxa"/>
          </w:tblCellMar>
        </w:tblPrEx>
        <w:trPr>
          <w:trHeight w:val="90"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7E189537">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2</w:t>
            </w:r>
          </w:p>
        </w:tc>
        <w:tc>
          <w:tcPr>
            <w:tcW w:w="557" w:type="pct"/>
            <w:tcBorders>
              <w:top w:val="nil"/>
              <w:left w:val="nil"/>
              <w:bottom w:val="single" w:color="auto" w:sz="4" w:space="0"/>
              <w:right w:val="single" w:color="auto" w:sz="4" w:space="0"/>
            </w:tcBorders>
            <w:shd w:val="clear" w:color="auto" w:fill="auto"/>
            <w:noWrap/>
            <w:vAlign w:val="center"/>
          </w:tcPr>
          <w:p w14:paraId="1BE348D4">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电池连接线</w:t>
            </w:r>
          </w:p>
        </w:tc>
        <w:tc>
          <w:tcPr>
            <w:tcW w:w="337" w:type="pct"/>
            <w:tcBorders>
              <w:top w:val="nil"/>
              <w:left w:val="nil"/>
              <w:bottom w:val="single" w:color="auto" w:sz="4" w:space="0"/>
              <w:right w:val="single" w:color="auto" w:sz="4" w:space="0"/>
            </w:tcBorders>
            <w:shd w:val="clear" w:color="auto" w:fill="auto"/>
            <w:noWrap/>
            <w:vAlign w:val="center"/>
          </w:tcPr>
          <w:p w14:paraId="114B4C5E">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1</w:t>
            </w:r>
          </w:p>
        </w:tc>
        <w:tc>
          <w:tcPr>
            <w:tcW w:w="366" w:type="pct"/>
            <w:tcBorders>
              <w:top w:val="nil"/>
              <w:left w:val="nil"/>
              <w:bottom w:val="single" w:color="auto" w:sz="4" w:space="0"/>
              <w:right w:val="single" w:color="auto" w:sz="4" w:space="0"/>
            </w:tcBorders>
            <w:shd w:val="clear" w:color="auto" w:fill="auto"/>
            <w:noWrap/>
            <w:vAlign w:val="center"/>
          </w:tcPr>
          <w:p w14:paraId="65742480">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批</w:t>
            </w:r>
          </w:p>
        </w:tc>
        <w:tc>
          <w:tcPr>
            <w:tcW w:w="3393" w:type="pct"/>
            <w:tcBorders>
              <w:top w:val="nil"/>
              <w:left w:val="nil"/>
              <w:bottom w:val="single" w:color="auto" w:sz="4" w:space="0"/>
              <w:right w:val="single" w:color="auto" w:sz="4" w:space="0"/>
            </w:tcBorders>
            <w:shd w:val="clear" w:color="auto" w:fill="auto"/>
            <w:noWrap/>
            <w:vAlign w:val="center"/>
          </w:tcPr>
          <w:p w14:paraId="148D4943">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bidi="ar"/>
              </w:rPr>
              <w:t>1.</w:t>
            </w:r>
            <w:r>
              <w:rPr>
                <w:rFonts w:hint="eastAsia" w:ascii="仿宋" w:hAnsi="仿宋" w:eastAsia="仿宋" w:cs="仿宋"/>
                <w:color w:val="auto"/>
                <w:sz w:val="22"/>
                <w:szCs w:val="22"/>
                <w:lang w:bidi="ar"/>
              </w:rPr>
              <w:t>国标，阻燃BVR6mm</w:t>
            </w:r>
            <w:r>
              <w:rPr>
                <w:rStyle w:val="350"/>
                <w:rFonts w:hint="eastAsia" w:ascii="仿宋" w:hAnsi="仿宋" w:eastAsia="仿宋" w:cs="仿宋"/>
                <w:color w:val="auto"/>
                <w:sz w:val="22"/>
                <w:szCs w:val="22"/>
                <w:lang w:bidi="ar"/>
              </w:rPr>
              <w:t>²</w:t>
            </w:r>
          </w:p>
        </w:tc>
      </w:tr>
      <w:tr w14:paraId="42BEF6F4">
        <w:tblPrEx>
          <w:tblCellMar>
            <w:top w:w="0" w:type="dxa"/>
            <w:left w:w="108" w:type="dxa"/>
            <w:bottom w:w="0" w:type="dxa"/>
            <w:right w:w="108" w:type="dxa"/>
          </w:tblCellMar>
        </w:tblPrEx>
        <w:trPr>
          <w:trHeight w:val="555" w:hRule="atLeast"/>
          <w:jc w:val="center"/>
        </w:trPr>
        <w:tc>
          <w:tcPr>
            <w:tcW w:w="34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B0D70D5">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3</w:t>
            </w:r>
          </w:p>
        </w:tc>
        <w:tc>
          <w:tcPr>
            <w:tcW w:w="557" w:type="pct"/>
            <w:tcBorders>
              <w:top w:val="single" w:color="auto" w:sz="4" w:space="0"/>
              <w:left w:val="nil"/>
              <w:bottom w:val="single" w:color="auto" w:sz="4" w:space="0"/>
              <w:right w:val="single" w:color="auto" w:sz="4" w:space="0"/>
            </w:tcBorders>
            <w:shd w:val="clear" w:color="auto" w:fill="auto"/>
            <w:noWrap/>
            <w:vAlign w:val="center"/>
          </w:tcPr>
          <w:p w14:paraId="7EB3D308">
            <w:pPr>
              <w:widowControl/>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直流电缆</w:t>
            </w:r>
          </w:p>
        </w:tc>
        <w:tc>
          <w:tcPr>
            <w:tcW w:w="337" w:type="pct"/>
            <w:tcBorders>
              <w:top w:val="single" w:color="auto" w:sz="4" w:space="0"/>
              <w:left w:val="nil"/>
              <w:bottom w:val="single" w:color="auto" w:sz="4" w:space="0"/>
              <w:right w:val="single" w:color="auto" w:sz="4" w:space="0"/>
            </w:tcBorders>
            <w:shd w:val="clear" w:color="auto" w:fill="auto"/>
            <w:noWrap/>
            <w:vAlign w:val="center"/>
          </w:tcPr>
          <w:p w14:paraId="2C7B8FBC">
            <w:pPr>
              <w:widowControl/>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2</w:t>
            </w:r>
          </w:p>
        </w:tc>
        <w:tc>
          <w:tcPr>
            <w:tcW w:w="366" w:type="pct"/>
            <w:tcBorders>
              <w:top w:val="single" w:color="auto" w:sz="4" w:space="0"/>
              <w:left w:val="nil"/>
              <w:bottom w:val="single" w:color="auto" w:sz="4" w:space="0"/>
              <w:right w:val="single" w:color="auto" w:sz="4" w:space="0"/>
            </w:tcBorders>
            <w:shd w:val="clear" w:color="auto" w:fill="auto"/>
            <w:noWrap/>
            <w:vAlign w:val="center"/>
          </w:tcPr>
          <w:p w14:paraId="29E51EBC">
            <w:pPr>
              <w:widowControl/>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米</w:t>
            </w:r>
          </w:p>
        </w:tc>
        <w:tc>
          <w:tcPr>
            <w:tcW w:w="3393" w:type="pct"/>
            <w:tcBorders>
              <w:top w:val="single" w:color="auto" w:sz="4" w:space="0"/>
              <w:left w:val="nil"/>
              <w:bottom w:val="single" w:color="auto" w:sz="4" w:space="0"/>
              <w:right w:val="single" w:color="auto" w:sz="4" w:space="0"/>
            </w:tcBorders>
            <w:shd w:val="clear" w:color="auto" w:fill="auto"/>
            <w:noWrap/>
            <w:vAlign w:val="center"/>
          </w:tcPr>
          <w:p w14:paraId="0C4DA0A2">
            <w:pPr>
              <w:widowControl/>
              <w:jc w:val="left"/>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bidi="ar"/>
              </w:rPr>
              <w:t>1.</w:t>
            </w:r>
            <w:r>
              <w:rPr>
                <w:rFonts w:hint="eastAsia" w:ascii="仿宋" w:hAnsi="仿宋" w:eastAsia="仿宋" w:cs="仿宋"/>
                <w:color w:val="auto"/>
                <w:sz w:val="22"/>
                <w:szCs w:val="22"/>
                <w:highlight w:val="none"/>
                <w:lang w:bidi="ar"/>
              </w:rPr>
              <w:t>国标，阻燃BVR6mm</w:t>
            </w:r>
            <w:r>
              <w:rPr>
                <w:rStyle w:val="350"/>
                <w:rFonts w:hint="eastAsia" w:ascii="仿宋" w:hAnsi="仿宋" w:eastAsia="仿宋" w:cs="仿宋"/>
                <w:color w:val="auto"/>
                <w:sz w:val="22"/>
                <w:szCs w:val="22"/>
                <w:highlight w:val="none"/>
                <w:lang w:bidi="ar"/>
              </w:rPr>
              <w:t>²</w:t>
            </w:r>
          </w:p>
        </w:tc>
      </w:tr>
      <w:tr w14:paraId="5DD0B405">
        <w:tblPrEx>
          <w:tblCellMar>
            <w:top w:w="0" w:type="dxa"/>
            <w:left w:w="108" w:type="dxa"/>
            <w:bottom w:w="0" w:type="dxa"/>
            <w:right w:w="108" w:type="dxa"/>
          </w:tblCellMar>
        </w:tblPrEx>
        <w:trPr>
          <w:trHeight w:val="558" w:hRule="atLeast"/>
          <w:jc w:val="center"/>
        </w:trPr>
        <w:tc>
          <w:tcPr>
            <w:tcW w:w="344" w:type="pct"/>
            <w:tcBorders>
              <w:top w:val="single" w:color="auto" w:sz="4" w:space="0"/>
              <w:left w:val="single" w:color="auto" w:sz="4" w:space="0"/>
              <w:bottom w:val="single" w:color="auto" w:sz="4" w:space="0"/>
              <w:right w:val="single" w:color="auto" w:sz="4" w:space="0"/>
            </w:tcBorders>
            <w:shd w:val="clear" w:color="auto" w:fill="A4A4A4" w:themeFill="background1" w:themeFillShade="A5"/>
            <w:noWrap/>
            <w:vAlign w:val="center"/>
          </w:tcPr>
          <w:p w14:paraId="20B46401">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bidi="ar"/>
              </w:rPr>
              <w:t>二</w:t>
            </w:r>
          </w:p>
        </w:tc>
        <w:tc>
          <w:tcPr>
            <w:tcW w:w="557" w:type="pct"/>
            <w:tcBorders>
              <w:top w:val="single" w:color="auto" w:sz="4" w:space="0"/>
              <w:left w:val="nil"/>
              <w:bottom w:val="single" w:color="auto" w:sz="4" w:space="0"/>
              <w:right w:val="single" w:color="auto" w:sz="4" w:space="0"/>
            </w:tcBorders>
            <w:shd w:val="clear" w:color="auto" w:fill="A4A4A4" w:themeFill="background1" w:themeFillShade="A5"/>
            <w:noWrap/>
            <w:vAlign w:val="center"/>
          </w:tcPr>
          <w:p w14:paraId="1E5A3E6F">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bidi="ar"/>
              </w:rPr>
              <w:t>弱电间供配电系统</w:t>
            </w:r>
          </w:p>
        </w:tc>
        <w:tc>
          <w:tcPr>
            <w:tcW w:w="337" w:type="pct"/>
            <w:tcBorders>
              <w:top w:val="single" w:color="auto" w:sz="4" w:space="0"/>
              <w:left w:val="nil"/>
              <w:bottom w:val="single" w:color="auto" w:sz="4" w:space="0"/>
              <w:right w:val="single" w:color="auto" w:sz="4" w:space="0"/>
            </w:tcBorders>
            <w:shd w:val="clear" w:color="auto" w:fill="A4A4A4" w:themeFill="background1" w:themeFillShade="A5"/>
            <w:noWrap/>
            <w:vAlign w:val="center"/>
          </w:tcPr>
          <w:p w14:paraId="58A0161D">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bidi="ar"/>
              </w:rPr>
              <w:t>49</w:t>
            </w:r>
          </w:p>
        </w:tc>
        <w:tc>
          <w:tcPr>
            <w:tcW w:w="366" w:type="pct"/>
            <w:tcBorders>
              <w:top w:val="single" w:color="auto" w:sz="4" w:space="0"/>
              <w:left w:val="nil"/>
              <w:bottom w:val="single" w:color="auto" w:sz="4" w:space="0"/>
              <w:right w:val="single" w:color="auto" w:sz="4" w:space="0"/>
            </w:tcBorders>
            <w:shd w:val="clear" w:color="auto" w:fill="A4A4A4" w:themeFill="background1" w:themeFillShade="A5"/>
            <w:noWrap/>
            <w:vAlign w:val="center"/>
          </w:tcPr>
          <w:p w14:paraId="0CC12512">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bidi="ar"/>
              </w:rPr>
              <w:t>套</w:t>
            </w:r>
          </w:p>
        </w:tc>
        <w:tc>
          <w:tcPr>
            <w:tcW w:w="3393" w:type="pct"/>
            <w:tcBorders>
              <w:top w:val="single" w:color="auto" w:sz="4" w:space="0"/>
              <w:left w:val="nil"/>
              <w:bottom w:val="single" w:color="auto" w:sz="4" w:space="0"/>
              <w:right w:val="single" w:color="auto" w:sz="4" w:space="0"/>
            </w:tcBorders>
            <w:shd w:val="clear" w:color="auto" w:fill="A4A4A4" w:themeFill="background1" w:themeFillShade="A5"/>
            <w:noWrap/>
            <w:vAlign w:val="center"/>
          </w:tcPr>
          <w:p w14:paraId="17268CDD">
            <w:pPr>
              <w:widowControl/>
              <w:jc w:val="left"/>
              <w:textAlignment w:val="center"/>
              <w:rPr>
                <w:rFonts w:hint="eastAsia" w:ascii="仿宋" w:hAnsi="仿宋" w:eastAsia="仿宋" w:cs="仿宋"/>
                <w:b/>
                <w:bCs/>
                <w:color w:val="auto"/>
                <w:sz w:val="22"/>
                <w:szCs w:val="22"/>
              </w:rPr>
            </w:pPr>
          </w:p>
        </w:tc>
      </w:tr>
      <w:tr w14:paraId="36B105EA">
        <w:tblPrEx>
          <w:tblCellMar>
            <w:top w:w="0" w:type="dxa"/>
            <w:left w:w="108" w:type="dxa"/>
            <w:bottom w:w="0" w:type="dxa"/>
            <w:right w:w="108" w:type="dxa"/>
          </w:tblCellMar>
        </w:tblPrEx>
        <w:trPr>
          <w:trHeight w:val="315" w:hRule="atLeast"/>
          <w:jc w:val="center"/>
        </w:trPr>
        <w:tc>
          <w:tcPr>
            <w:tcW w:w="5000" w:type="pct"/>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16F9D0EA">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val="en-US" w:eastAsia="zh-CN" w:bidi="ar"/>
              </w:rPr>
              <w:t>注：以下是每套弱电间供配电系统包含的产品清单</w:t>
            </w:r>
          </w:p>
        </w:tc>
      </w:tr>
      <w:tr w14:paraId="42E588F1">
        <w:tblPrEx>
          <w:tblCellMar>
            <w:top w:w="0" w:type="dxa"/>
            <w:left w:w="108" w:type="dxa"/>
            <w:bottom w:w="0" w:type="dxa"/>
            <w:right w:w="108" w:type="dxa"/>
          </w:tblCellMar>
        </w:tblPrEx>
        <w:trPr>
          <w:trHeight w:val="315"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43E9F882">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1</w:t>
            </w:r>
          </w:p>
        </w:tc>
        <w:tc>
          <w:tcPr>
            <w:tcW w:w="557" w:type="pct"/>
            <w:tcBorders>
              <w:top w:val="nil"/>
              <w:left w:val="nil"/>
              <w:bottom w:val="single" w:color="auto" w:sz="4" w:space="0"/>
              <w:right w:val="single" w:color="auto" w:sz="4" w:space="0"/>
            </w:tcBorders>
            <w:shd w:val="clear" w:color="auto" w:fill="auto"/>
            <w:noWrap/>
            <w:vAlign w:val="center"/>
          </w:tcPr>
          <w:p w14:paraId="4A230C0E">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配电箱</w:t>
            </w:r>
          </w:p>
        </w:tc>
        <w:tc>
          <w:tcPr>
            <w:tcW w:w="337" w:type="pct"/>
            <w:tcBorders>
              <w:top w:val="nil"/>
              <w:left w:val="nil"/>
              <w:bottom w:val="single" w:color="auto" w:sz="4" w:space="0"/>
              <w:right w:val="single" w:color="auto" w:sz="4" w:space="0"/>
            </w:tcBorders>
            <w:shd w:val="clear" w:color="auto" w:fill="auto"/>
            <w:noWrap/>
            <w:vAlign w:val="center"/>
          </w:tcPr>
          <w:p w14:paraId="56C73D5F">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1</w:t>
            </w:r>
          </w:p>
        </w:tc>
        <w:tc>
          <w:tcPr>
            <w:tcW w:w="366" w:type="pct"/>
            <w:tcBorders>
              <w:top w:val="nil"/>
              <w:left w:val="nil"/>
              <w:bottom w:val="single" w:color="auto" w:sz="4" w:space="0"/>
              <w:right w:val="single" w:color="auto" w:sz="4" w:space="0"/>
            </w:tcBorders>
            <w:shd w:val="clear" w:color="auto" w:fill="auto"/>
            <w:noWrap/>
            <w:vAlign w:val="center"/>
          </w:tcPr>
          <w:p w14:paraId="5A263737">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台</w:t>
            </w:r>
          </w:p>
        </w:tc>
        <w:tc>
          <w:tcPr>
            <w:tcW w:w="3393" w:type="pct"/>
            <w:tcBorders>
              <w:top w:val="nil"/>
              <w:left w:val="nil"/>
              <w:bottom w:val="single" w:color="auto" w:sz="4" w:space="0"/>
              <w:right w:val="single" w:color="auto" w:sz="4" w:space="0"/>
            </w:tcBorders>
            <w:shd w:val="clear" w:color="auto" w:fill="auto"/>
            <w:noWrap/>
            <w:vAlign w:val="center"/>
          </w:tcPr>
          <w:p w14:paraId="5CC01B39">
            <w:pPr>
              <w:widowControl/>
              <w:jc w:val="left"/>
              <w:textAlignment w:val="center"/>
              <w:rPr>
                <w:rFonts w:hint="eastAsia" w:ascii="仿宋" w:hAnsi="仿宋" w:eastAsia="仿宋" w:cs="仿宋"/>
                <w:color w:val="auto"/>
                <w:sz w:val="22"/>
                <w:szCs w:val="22"/>
                <w:lang w:bidi="ar"/>
              </w:rPr>
            </w:pPr>
            <w:r>
              <w:rPr>
                <w:rFonts w:hint="eastAsia" w:ascii="仿宋" w:hAnsi="仿宋" w:eastAsia="仿宋" w:cs="仿宋"/>
                <w:color w:val="auto"/>
                <w:sz w:val="22"/>
                <w:szCs w:val="22"/>
                <w:lang w:val="en-US" w:eastAsia="zh-CN" w:bidi="ar"/>
              </w:rPr>
              <w:t>1.</w:t>
            </w:r>
            <w:r>
              <w:rPr>
                <w:rFonts w:hint="eastAsia" w:ascii="仿宋" w:hAnsi="仿宋" w:eastAsia="仿宋" w:cs="仿宋"/>
                <w:color w:val="auto"/>
                <w:sz w:val="22"/>
                <w:szCs w:val="22"/>
                <w:lang w:bidi="ar"/>
              </w:rPr>
              <w:t>国产PZ-30明装配电箱（2*15位）</w:t>
            </w:r>
          </w:p>
        </w:tc>
      </w:tr>
      <w:tr w14:paraId="20CFD9CF">
        <w:tblPrEx>
          <w:tblCellMar>
            <w:top w:w="0" w:type="dxa"/>
            <w:left w:w="108" w:type="dxa"/>
            <w:bottom w:w="0" w:type="dxa"/>
            <w:right w:w="108" w:type="dxa"/>
          </w:tblCellMar>
        </w:tblPrEx>
        <w:trPr>
          <w:trHeight w:val="405"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4D09A638">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2</w:t>
            </w:r>
          </w:p>
        </w:tc>
        <w:tc>
          <w:tcPr>
            <w:tcW w:w="557" w:type="pct"/>
            <w:tcBorders>
              <w:top w:val="nil"/>
              <w:left w:val="nil"/>
              <w:bottom w:val="single" w:color="auto" w:sz="4" w:space="0"/>
              <w:right w:val="single" w:color="auto" w:sz="4" w:space="0"/>
            </w:tcBorders>
            <w:shd w:val="clear" w:color="auto" w:fill="auto"/>
            <w:noWrap/>
            <w:vAlign w:val="center"/>
          </w:tcPr>
          <w:p w14:paraId="0F12F0F8">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微型断路器</w:t>
            </w:r>
          </w:p>
        </w:tc>
        <w:tc>
          <w:tcPr>
            <w:tcW w:w="337" w:type="pct"/>
            <w:tcBorders>
              <w:top w:val="nil"/>
              <w:left w:val="nil"/>
              <w:bottom w:val="single" w:color="auto" w:sz="4" w:space="0"/>
              <w:right w:val="single" w:color="auto" w:sz="4" w:space="0"/>
            </w:tcBorders>
            <w:shd w:val="clear" w:color="auto" w:fill="auto"/>
            <w:noWrap/>
            <w:vAlign w:val="center"/>
          </w:tcPr>
          <w:p w14:paraId="107D28AF">
            <w:pPr>
              <w:widowControl/>
              <w:jc w:val="center"/>
              <w:textAlignment w:val="center"/>
              <w:rPr>
                <w:rFonts w:hint="eastAsia" w:ascii="仿宋" w:hAnsi="仿宋" w:eastAsia="仿宋" w:cs="仿宋"/>
                <w:color w:val="auto"/>
                <w:sz w:val="22"/>
                <w:szCs w:val="22"/>
                <w:lang w:eastAsia="zh-CN"/>
              </w:rPr>
            </w:pPr>
            <w:r>
              <w:rPr>
                <w:rFonts w:hint="eastAsia" w:ascii="仿宋" w:hAnsi="仿宋" w:eastAsia="仿宋" w:cs="仿宋"/>
                <w:color w:val="auto"/>
                <w:sz w:val="22"/>
                <w:szCs w:val="22"/>
                <w:lang w:val="en-US" w:eastAsia="zh-CN" w:bidi="ar"/>
              </w:rPr>
              <w:t>3</w:t>
            </w:r>
          </w:p>
        </w:tc>
        <w:tc>
          <w:tcPr>
            <w:tcW w:w="366" w:type="pct"/>
            <w:tcBorders>
              <w:top w:val="nil"/>
              <w:left w:val="nil"/>
              <w:bottom w:val="single" w:color="auto" w:sz="4" w:space="0"/>
              <w:right w:val="single" w:color="auto" w:sz="4" w:space="0"/>
            </w:tcBorders>
            <w:shd w:val="clear" w:color="auto" w:fill="auto"/>
            <w:noWrap/>
            <w:vAlign w:val="center"/>
          </w:tcPr>
          <w:p w14:paraId="2206E49A">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个</w:t>
            </w:r>
          </w:p>
        </w:tc>
        <w:tc>
          <w:tcPr>
            <w:tcW w:w="3393" w:type="pct"/>
            <w:tcBorders>
              <w:top w:val="nil"/>
              <w:left w:val="nil"/>
              <w:bottom w:val="single" w:color="auto" w:sz="4" w:space="0"/>
              <w:right w:val="single" w:color="auto" w:sz="4" w:space="0"/>
            </w:tcBorders>
            <w:shd w:val="clear" w:color="auto" w:fill="auto"/>
            <w:vAlign w:val="center"/>
          </w:tcPr>
          <w:p w14:paraId="7673B915">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bidi="ar"/>
              </w:rPr>
              <w:t>1.</w:t>
            </w:r>
            <w:r>
              <w:rPr>
                <w:rFonts w:hint="eastAsia" w:ascii="仿宋" w:hAnsi="仿宋" w:eastAsia="仿宋" w:cs="仿宋"/>
                <w:color w:val="auto"/>
                <w:sz w:val="22"/>
                <w:szCs w:val="22"/>
                <w:lang w:bidi="ar"/>
              </w:rPr>
              <w:t>40A/1P</w:t>
            </w:r>
          </w:p>
        </w:tc>
      </w:tr>
      <w:tr w14:paraId="79B02F57">
        <w:tblPrEx>
          <w:tblCellMar>
            <w:top w:w="0" w:type="dxa"/>
            <w:left w:w="108" w:type="dxa"/>
            <w:bottom w:w="0" w:type="dxa"/>
            <w:right w:w="108" w:type="dxa"/>
          </w:tblCellMar>
        </w:tblPrEx>
        <w:trPr>
          <w:trHeight w:val="405"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1D2008D7">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3</w:t>
            </w:r>
          </w:p>
        </w:tc>
        <w:tc>
          <w:tcPr>
            <w:tcW w:w="557" w:type="pct"/>
            <w:tcBorders>
              <w:top w:val="nil"/>
              <w:left w:val="nil"/>
              <w:bottom w:val="single" w:color="auto" w:sz="4" w:space="0"/>
              <w:right w:val="single" w:color="auto" w:sz="4" w:space="0"/>
            </w:tcBorders>
            <w:shd w:val="clear" w:color="auto" w:fill="auto"/>
            <w:noWrap/>
            <w:vAlign w:val="center"/>
          </w:tcPr>
          <w:p w14:paraId="51521037">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微型断路器</w:t>
            </w:r>
          </w:p>
        </w:tc>
        <w:tc>
          <w:tcPr>
            <w:tcW w:w="337" w:type="pct"/>
            <w:tcBorders>
              <w:top w:val="nil"/>
              <w:left w:val="nil"/>
              <w:bottom w:val="single" w:color="auto" w:sz="4" w:space="0"/>
              <w:right w:val="single" w:color="auto" w:sz="4" w:space="0"/>
            </w:tcBorders>
            <w:shd w:val="clear" w:color="auto" w:fill="auto"/>
            <w:noWrap/>
            <w:vAlign w:val="center"/>
          </w:tcPr>
          <w:p w14:paraId="06CBF970">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2</w:t>
            </w:r>
          </w:p>
        </w:tc>
        <w:tc>
          <w:tcPr>
            <w:tcW w:w="366" w:type="pct"/>
            <w:tcBorders>
              <w:top w:val="nil"/>
              <w:left w:val="nil"/>
              <w:bottom w:val="single" w:color="auto" w:sz="4" w:space="0"/>
              <w:right w:val="single" w:color="auto" w:sz="4" w:space="0"/>
            </w:tcBorders>
            <w:shd w:val="clear" w:color="auto" w:fill="auto"/>
            <w:noWrap/>
            <w:vAlign w:val="center"/>
          </w:tcPr>
          <w:p w14:paraId="58F54DD5">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个</w:t>
            </w:r>
          </w:p>
        </w:tc>
        <w:tc>
          <w:tcPr>
            <w:tcW w:w="3393" w:type="pct"/>
            <w:tcBorders>
              <w:top w:val="nil"/>
              <w:left w:val="nil"/>
              <w:bottom w:val="single" w:color="auto" w:sz="4" w:space="0"/>
              <w:right w:val="single" w:color="auto" w:sz="4" w:space="0"/>
            </w:tcBorders>
            <w:shd w:val="clear" w:color="auto" w:fill="auto"/>
            <w:vAlign w:val="center"/>
          </w:tcPr>
          <w:p w14:paraId="0FB3BE2F">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bidi="ar"/>
              </w:rPr>
              <w:t>1.</w:t>
            </w:r>
            <w:r>
              <w:rPr>
                <w:rFonts w:hint="eastAsia" w:ascii="仿宋" w:hAnsi="仿宋" w:eastAsia="仿宋" w:cs="仿宋"/>
                <w:color w:val="auto"/>
                <w:sz w:val="22"/>
                <w:szCs w:val="22"/>
                <w:lang w:bidi="ar"/>
              </w:rPr>
              <w:t>32A/1P</w:t>
            </w:r>
          </w:p>
        </w:tc>
      </w:tr>
      <w:tr w14:paraId="6F13EBCF">
        <w:tblPrEx>
          <w:tblCellMar>
            <w:top w:w="0" w:type="dxa"/>
            <w:left w:w="108" w:type="dxa"/>
            <w:bottom w:w="0" w:type="dxa"/>
            <w:right w:w="108" w:type="dxa"/>
          </w:tblCellMar>
        </w:tblPrEx>
        <w:trPr>
          <w:trHeight w:val="405"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4AD96F8B">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4</w:t>
            </w:r>
          </w:p>
        </w:tc>
        <w:tc>
          <w:tcPr>
            <w:tcW w:w="557" w:type="pct"/>
            <w:tcBorders>
              <w:top w:val="nil"/>
              <w:left w:val="nil"/>
              <w:bottom w:val="single" w:color="auto" w:sz="4" w:space="0"/>
              <w:right w:val="single" w:color="auto" w:sz="4" w:space="0"/>
            </w:tcBorders>
            <w:shd w:val="clear" w:color="auto" w:fill="auto"/>
            <w:noWrap/>
            <w:vAlign w:val="center"/>
          </w:tcPr>
          <w:p w14:paraId="52B2235A">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微型断路器</w:t>
            </w:r>
          </w:p>
        </w:tc>
        <w:tc>
          <w:tcPr>
            <w:tcW w:w="337" w:type="pct"/>
            <w:tcBorders>
              <w:top w:val="nil"/>
              <w:left w:val="nil"/>
              <w:bottom w:val="single" w:color="auto" w:sz="4" w:space="0"/>
              <w:right w:val="single" w:color="auto" w:sz="4" w:space="0"/>
            </w:tcBorders>
            <w:shd w:val="clear" w:color="auto" w:fill="auto"/>
            <w:noWrap/>
            <w:vAlign w:val="center"/>
          </w:tcPr>
          <w:p w14:paraId="4BF1524E">
            <w:pPr>
              <w:widowControl/>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8</w:t>
            </w:r>
          </w:p>
        </w:tc>
        <w:tc>
          <w:tcPr>
            <w:tcW w:w="366" w:type="pct"/>
            <w:tcBorders>
              <w:top w:val="nil"/>
              <w:left w:val="nil"/>
              <w:bottom w:val="single" w:color="auto" w:sz="4" w:space="0"/>
              <w:right w:val="single" w:color="auto" w:sz="4" w:space="0"/>
            </w:tcBorders>
            <w:shd w:val="clear" w:color="auto" w:fill="auto"/>
            <w:noWrap/>
            <w:vAlign w:val="center"/>
          </w:tcPr>
          <w:p w14:paraId="5979428D">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个</w:t>
            </w:r>
          </w:p>
        </w:tc>
        <w:tc>
          <w:tcPr>
            <w:tcW w:w="3393" w:type="pct"/>
            <w:tcBorders>
              <w:top w:val="nil"/>
              <w:left w:val="nil"/>
              <w:bottom w:val="single" w:color="auto" w:sz="4" w:space="0"/>
              <w:right w:val="single" w:color="auto" w:sz="4" w:space="0"/>
            </w:tcBorders>
            <w:shd w:val="clear" w:color="auto" w:fill="auto"/>
            <w:vAlign w:val="center"/>
          </w:tcPr>
          <w:p w14:paraId="72DE7923">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bidi="ar"/>
              </w:rPr>
              <w:t>1.</w:t>
            </w:r>
            <w:r>
              <w:rPr>
                <w:rFonts w:hint="eastAsia" w:ascii="仿宋" w:hAnsi="仿宋" w:eastAsia="仿宋" w:cs="仿宋"/>
                <w:color w:val="auto"/>
                <w:sz w:val="22"/>
                <w:szCs w:val="22"/>
                <w:lang w:bidi="ar"/>
              </w:rPr>
              <w:t>1</w:t>
            </w:r>
            <w:r>
              <w:rPr>
                <w:rFonts w:hint="eastAsia" w:ascii="仿宋" w:hAnsi="仿宋" w:eastAsia="仿宋" w:cs="仿宋"/>
                <w:color w:val="auto"/>
                <w:sz w:val="22"/>
                <w:szCs w:val="22"/>
                <w:lang w:val="en-US" w:eastAsia="zh-CN" w:bidi="ar"/>
              </w:rPr>
              <w:t>6</w:t>
            </w:r>
            <w:r>
              <w:rPr>
                <w:rFonts w:hint="eastAsia" w:ascii="仿宋" w:hAnsi="仿宋" w:eastAsia="仿宋" w:cs="仿宋"/>
                <w:color w:val="auto"/>
                <w:sz w:val="22"/>
                <w:szCs w:val="22"/>
                <w:lang w:bidi="ar"/>
              </w:rPr>
              <w:t>A/1P</w:t>
            </w:r>
          </w:p>
        </w:tc>
      </w:tr>
      <w:tr w14:paraId="73B34EBC">
        <w:tblPrEx>
          <w:tblCellMar>
            <w:top w:w="0" w:type="dxa"/>
            <w:left w:w="108" w:type="dxa"/>
            <w:bottom w:w="0" w:type="dxa"/>
            <w:right w:w="108" w:type="dxa"/>
          </w:tblCellMar>
        </w:tblPrEx>
        <w:trPr>
          <w:trHeight w:val="315"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338FAB76">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5</w:t>
            </w:r>
          </w:p>
        </w:tc>
        <w:tc>
          <w:tcPr>
            <w:tcW w:w="557" w:type="pct"/>
            <w:tcBorders>
              <w:top w:val="nil"/>
              <w:left w:val="nil"/>
              <w:bottom w:val="single" w:color="auto" w:sz="4" w:space="0"/>
              <w:right w:val="single" w:color="auto" w:sz="4" w:space="0"/>
            </w:tcBorders>
            <w:shd w:val="clear" w:color="auto" w:fill="auto"/>
            <w:noWrap/>
            <w:vAlign w:val="center"/>
          </w:tcPr>
          <w:p w14:paraId="373D7A2F">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微断锁</w:t>
            </w:r>
          </w:p>
        </w:tc>
        <w:tc>
          <w:tcPr>
            <w:tcW w:w="337" w:type="pct"/>
            <w:tcBorders>
              <w:top w:val="nil"/>
              <w:left w:val="nil"/>
              <w:bottom w:val="single" w:color="auto" w:sz="4" w:space="0"/>
              <w:right w:val="single" w:color="auto" w:sz="4" w:space="0"/>
            </w:tcBorders>
            <w:shd w:val="clear" w:color="auto" w:fill="auto"/>
            <w:noWrap/>
            <w:vAlign w:val="center"/>
          </w:tcPr>
          <w:p w14:paraId="63C0E0A6">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1</w:t>
            </w:r>
          </w:p>
        </w:tc>
        <w:tc>
          <w:tcPr>
            <w:tcW w:w="366" w:type="pct"/>
            <w:tcBorders>
              <w:top w:val="nil"/>
              <w:left w:val="nil"/>
              <w:bottom w:val="single" w:color="auto" w:sz="4" w:space="0"/>
              <w:right w:val="single" w:color="auto" w:sz="4" w:space="0"/>
            </w:tcBorders>
            <w:shd w:val="clear" w:color="auto" w:fill="auto"/>
            <w:noWrap/>
            <w:vAlign w:val="center"/>
          </w:tcPr>
          <w:p w14:paraId="318E11C0">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个</w:t>
            </w:r>
          </w:p>
        </w:tc>
        <w:tc>
          <w:tcPr>
            <w:tcW w:w="3393" w:type="pct"/>
            <w:tcBorders>
              <w:top w:val="nil"/>
              <w:left w:val="nil"/>
              <w:bottom w:val="single" w:color="auto" w:sz="4" w:space="0"/>
              <w:right w:val="single" w:color="auto" w:sz="4" w:space="0"/>
            </w:tcBorders>
            <w:shd w:val="clear" w:color="auto" w:fill="auto"/>
            <w:vAlign w:val="center"/>
          </w:tcPr>
          <w:p w14:paraId="4A2B75A1">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bidi="ar"/>
              </w:rPr>
              <w:t>1.</w:t>
            </w:r>
            <w:r>
              <w:rPr>
                <w:rFonts w:hint="eastAsia" w:ascii="仿宋" w:hAnsi="仿宋" w:eastAsia="仿宋" w:cs="仿宋"/>
                <w:color w:val="auto"/>
                <w:sz w:val="22"/>
                <w:szCs w:val="22"/>
                <w:lang w:bidi="ar"/>
              </w:rPr>
              <w:t>匹配微型断路器</w:t>
            </w:r>
          </w:p>
        </w:tc>
      </w:tr>
      <w:tr w14:paraId="4C930DDD">
        <w:tblPrEx>
          <w:tblCellMar>
            <w:top w:w="0" w:type="dxa"/>
            <w:left w:w="108" w:type="dxa"/>
            <w:bottom w:w="0" w:type="dxa"/>
            <w:right w:w="108" w:type="dxa"/>
          </w:tblCellMar>
        </w:tblPrEx>
        <w:trPr>
          <w:trHeight w:val="315"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386EFE0F">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6</w:t>
            </w:r>
          </w:p>
        </w:tc>
        <w:tc>
          <w:tcPr>
            <w:tcW w:w="557" w:type="pct"/>
            <w:tcBorders>
              <w:top w:val="nil"/>
              <w:left w:val="nil"/>
              <w:bottom w:val="single" w:color="auto" w:sz="4" w:space="0"/>
              <w:right w:val="single" w:color="auto" w:sz="4" w:space="0"/>
            </w:tcBorders>
            <w:shd w:val="clear" w:color="auto" w:fill="auto"/>
            <w:noWrap/>
            <w:vAlign w:val="center"/>
          </w:tcPr>
          <w:p w14:paraId="2CB268BA">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电力电缆</w:t>
            </w:r>
          </w:p>
        </w:tc>
        <w:tc>
          <w:tcPr>
            <w:tcW w:w="337" w:type="pct"/>
            <w:tcBorders>
              <w:top w:val="nil"/>
              <w:left w:val="nil"/>
              <w:bottom w:val="single" w:color="auto" w:sz="4" w:space="0"/>
              <w:right w:val="single" w:color="auto" w:sz="4" w:space="0"/>
            </w:tcBorders>
            <w:shd w:val="clear" w:color="auto" w:fill="auto"/>
            <w:noWrap/>
            <w:vAlign w:val="center"/>
          </w:tcPr>
          <w:p w14:paraId="692A9D56">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24</w:t>
            </w:r>
          </w:p>
        </w:tc>
        <w:tc>
          <w:tcPr>
            <w:tcW w:w="366" w:type="pct"/>
            <w:tcBorders>
              <w:top w:val="nil"/>
              <w:left w:val="nil"/>
              <w:bottom w:val="single" w:color="auto" w:sz="4" w:space="0"/>
              <w:right w:val="single" w:color="auto" w:sz="4" w:space="0"/>
            </w:tcBorders>
            <w:shd w:val="clear" w:color="auto" w:fill="auto"/>
            <w:noWrap/>
            <w:vAlign w:val="center"/>
          </w:tcPr>
          <w:p w14:paraId="282BD682">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米</w:t>
            </w:r>
          </w:p>
        </w:tc>
        <w:tc>
          <w:tcPr>
            <w:tcW w:w="3393" w:type="pct"/>
            <w:tcBorders>
              <w:top w:val="nil"/>
              <w:left w:val="nil"/>
              <w:bottom w:val="single" w:color="auto" w:sz="4" w:space="0"/>
              <w:right w:val="single" w:color="auto" w:sz="4" w:space="0"/>
            </w:tcBorders>
            <w:shd w:val="clear" w:color="auto" w:fill="auto"/>
            <w:noWrap/>
            <w:vAlign w:val="center"/>
          </w:tcPr>
          <w:p w14:paraId="1919FD5A">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bidi="ar"/>
              </w:rPr>
              <w:t>1.</w:t>
            </w:r>
            <w:r>
              <w:rPr>
                <w:rFonts w:hint="eastAsia" w:ascii="仿宋" w:hAnsi="仿宋" w:eastAsia="仿宋" w:cs="仿宋"/>
                <w:color w:val="auto"/>
                <w:sz w:val="22"/>
                <w:szCs w:val="22"/>
                <w:lang w:bidi="ar"/>
              </w:rPr>
              <w:t>国标，阻燃YJV</w:t>
            </w:r>
            <w:r>
              <w:rPr>
                <w:rFonts w:hint="eastAsia" w:ascii="仿宋" w:hAnsi="仿宋" w:eastAsia="仿宋" w:cs="仿宋"/>
                <w:color w:val="auto"/>
                <w:sz w:val="22"/>
                <w:szCs w:val="22"/>
                <w:lang w:val="en-US" w:eastAsia="zh-CN" w:bidi="ar"/>
              </w:rPr>
              <w:t>R</w:t>
            </w:r>
            <w:r>
              <w:rPr>
                <w:rFonts w:hint="eastAsia" w:ascii="仿宋" w:hAnsi="仿宋" w:eastAsia="仿宋" w:cs="仿宋"/>
                <w:color w:val="auto"/>
                <w:sz w:val="22"/>
                <w:szCs w:val="22"/>
                <w:lang w:bidi="ar"/>
              </w:rPr>
              <w:t>3*6</w:t>
            </w:r>
          </w:p>
        </w:tc>
      </w:tr>
      <w:tr w14:paraId="00CDE1EA">
        <w:tblPrEx>
          <w:tblCellMar>
            <w:top w:w="0" w:type="dxa"/>
            <w:left w:w="108" w:type="dxa"/>
            <w:bottom w:w="0" w:type="dxa"/>
            <w:right w:w="108" w:type="dxa"/>
          </w:tblCellMar>
        </w:tblPrEx>
        <w:trPr>
          <w:trHeight w:val="315"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4129CACA">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7</w:t>
            </w:r>
          </w:p>
        </w:tc>
        <w:tc>
          <w:tcPr>
            <w:tcW w:w="557" w:type="pct"/>
            <w:tcBorders>
              <w:top w:val="nil"/>
              <w:left w:val="nil"/>
              <w:bottom w:val="single" w:color="auto" w:sz="4" w:space="0"/>
              <w:right w:val="single" w:color="auto" w:sz="4" w:space="0"/>
            </w:tcBorders>
            <w:shd w:val="clear" w:color="auto" w:fill="auto"/>
            <w:noWrap/>
            <w:vAlign w:val="center"/>
          </w:tcPr>
          <w:p w14:paraId="4A9DD810">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辅材</w:t>
            </w:r>
          </w:p>
        </w:tc>
        <w:tc>
          <w:tcPr>
            <w:tcW w:w="337" w:type="pct"/>
            <w:tcBorders>
              <w:top w:val="nil"/>
              <w:left w:val="nil"/>
              <w:bottom w:val="single" w:color="auto" w:sz="4" w:space="0"/>
              <w:right w:val="single" w:color="auto" w:sz="4" w:space="0"/>
            </w:tcBorders>
            <w:shd w:val="clear" w:color="auto" w:fill="auto"/>
            <w:noWrap/>
            <w:vAlign w:val="center"/>
          </w:tcPr>
          <w:p w14:paraId="53D96C5A">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1</w:t>
            </w:r>
          </w:p>
        </w:tc>
        <w:tc>
          <w:tcPr>
            <w:tcW w:w="366" w:type="pct"/>
            <w:tcBorders>
              <w:top w:val="nil"/>
              <w:left w:val="nil"/>
              <w:bottom w:val="single" w:color="auto" w:sz="4" w:space="0"/>
              <w:right w:val="single" w:color="auto" w:sz="4" w:space="0"/>
            </w:tcBorders>
            <w:shd w:val="clear" w:color="auto" w:fill="auto"/>
            <w:noWrap/>
            <w:vAlign w:val="center"/>
          </w:tcPr>
          <w:p w14:paraId="22238F2D">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批</w:t>
            </w:r>
          </w:p>
        </w:tc>
        <w:tc>
          <w:tcPr>
            <w:tcW w:w="3393" w:type="pct"/>
            <w:tcBorders>
              <w:top w:val="nil"/>
              <w:left w:val="nil"/>
              <w:bottom w:val="single" w:color="auto" w:sz="4" w:space="0"/>
              <w:right w:val="single" w:color="auto" w:sz="4" w:space="0"/>
            </w:tcBorders>
            <w:shd w:val="clear" w:color="auto" w:fill="auto"/>
            <w:vAlign w:val="center"/>
          </w:tcPr>
          <w:p w14:paraId="3F12EE54">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bidi="ar"/>
              </w:rPr>
              <w:t>1.</w:t>
            </w:r>
            <w:r>
              <w:rPr>
                <w:rFonts w:hint="eastAsia" w:ascii="仿宋" w:hAnsi="仿宋" w:eastAsia="仿宋" w:cs="仿宋"/>
                <w:color w:val="auto"/>
                <w:sz w:val="22"/>
                <w:szCs w:val="22"/>
                <w:lang w:bidi="ar"/>
              </w:rPr>
              <w:t>配电箱内连接线缆等辅材</w:t>
            </w:r>
          </w:p>
        </w:tc>
      </w:tr>
      <w:tr w14:paraId="73418BF8">
        <w:tblPrEx>
          <w:tblCellMar>
            <w:top w:w="0" w:type="dxa"/>
            <w:left w:w="108" w:type="dxa"/>
            <w:bottom w:w="0" w:type="dxa"/>
            <w:right w:w="108" w:type="dxa"/>
          </w:tblCellMar>
        </w:tblPrEx>
        <w:trPr>
          <w:trHeight w:val="315" w:hRule="atLeast"/>
          <w:jc w:val="center"/>
        </w:trPr>
        <w:tc>
          <w:tcPr>
            <w:tcW w:w="344" w:type="pct"/>
            <w:tcBorders>
              <w:top w:val="nil"/>
              <w:left w:val="single" w:color="auto" w:sz="4" w:space="0"/>
              <w:bottom w:val="single" w:color="auto" w:sz="4" w:space="0"/>
              <w:right w:val="single" w:color="auto" w:sz="4" w:space="0"/>
            </w:tcBorders>
            <w:shd w:val="clear" w:color="auto" w:fill="A4A4A4" w:themeFill="background1" w:themeFillShade="A5"/>
            <w:noWrap/>
            <w:vAlign w:val="center"/>
          </w:tcPr>
          <w:p w14:paraId="3907B4B1">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bidi="ar"/>
              </w:rPr>
              <w:t>三</w:t>
            </w:r>
          </w:p>
        </w:tc>
        <w:tc>
          <w:tcPr>
            <w:tcW w:w="557" w:type="pct"/>
            <w:tcBorders>
              <w:top w:val="nil"/>
              <w:left w:val="nil"/>
              <w:bottom w:val="single" w:color="auto" w:sz="4" w:space="0"/>
              <w:right w:val="single" w:color="auto" w:sz="4" w:space="0"/>
            </w:tcBorders>
            <w:shd w:val="clear" w:color="auto" w:fill="A4A4A4" w:themeFill="background1" w:themeFillShade="A5"/>
            <w:noWrap/>
            <w:vAlign w:val="center"/>
          </w:tcPr>
          <w:p w14:paraId="1AF68A8B">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val="en-US" w:eastAsia="zh-CN" w:bidi="ar"/>
              </w:rPr>
              <w:t>弱电间</w:t>
            </w:r>
            <w:r>
              <w:rPr>
                <w:rFonts w:hint="eastAsia" w:ascii="仿宋" w:hAnsi="仿宋" w:eastAsia="仿宋" w:cs="仿宋"/>
                <w:b/>
                <w:bCs/>
                <w:color w:val="auto"/>
                <w:sz w:val="22"/>
                <w:szCs w:val="22"/>
                <w:lang w:bidi="ar"/>
              </w:rPr>
              <w:t>机柜配电系统</w:t>
            </w:r>
          </w:p>
        </w:tc>
        <w:tc>
          <w:tcPr>
            <w:tcW w:w="337" w:type="pct"/>
            <w:tcBorders>
              <w:top w:val="nil"/>
              <w:left w:val="nil"/>
              <w:bottom w:val="single" w:color="auto" w:sz="4" w:space="0"/>
              <w:right w:val="single" w:color="auto" w:sz="4" w:space="0"/>
            </w:tcBorders>
            <w:shd w:val="clear" w:color="auto" w:fill="A4A4A4" w:themeFill="background1" w:themeFillShade="A5"/>
            <w:noWrap/>
            <w:vAlign w:val="center"/>
          </w:tcPr>
          <w:p w14:paraId="249B784B">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bidi="ar"/>
              </w:rPr>
              <w:t>84</w:t>
            </w:r>
          </w:p>
        </w:tc>
        <w:tc>
          <w:tcPr>
            <w:tcW w:w="366" w:type="pct"/>
            <w:tcBorders>
              <w:top w:val="nil"/>
              <w:left w:val="nil"/>
              <w:bottom w:val="single" w:color="auto" w:sz="4" w:space="0"/>
              <w:right w:val="single" w:color="auto" w:sz="4" w:space="0"/>
            </w:tcBorders>
            <w:shd w:val="clear" w:color="auto" w:fill="A4A4A4" w:themeFill="background1" w:themeFillShade="A5"/>
            <w:noWrap/>
            <w:vAlign w:val="center"/>
          </w:tcPr>
          <w:p w14:paraId="4A68E826">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bidi="ar"/>
              </w:rPr>
              <w:t>套</w:t>
            </w:r>
          </w:p>
        </w:tc>
        <w:tc>
          <w:tcPr>
            <w:tcW w:w="3393" w:type="pct"/>
            <w:tcBorders>
              <w:top w:val="nil"/>
              <w:left w:val="nil"/>
              <w:bottom w:val="single" w:color="auto" w:sz="4" w:space="0"/>
              <w:right w:val="single" w:color="auto" w:sz="4" w:space="0"/>
            </w:tcBorders>
            <w:shd w:val="clear" w:color="auto" w:fill="A4A4A4" w:themeFill="background1" w:themeFillShade="A5"/>
            <w:noWrap/>
            <w:vAlign w:val="center"/>
          </w:tcPr>
          <w:p w14:paraId="75CBB219">
            <w:pPr>
              <w:widowControl/>
              <w:jc w:val="left"/>
              <w:textAlignment w:val="center"/>
              <w:rPr>
                <w:rFonts w:hint="eastAsia" w:ascii="仿宋" w:hAnsi="仿宋" w:eastAsia="仿宋" w:cs="仿宋"/>
                <w:b/>
                <w:bCs/>
                <w:color w:val="auto"/>
                <w:sz w:val="22"/>
                <w:szCs w:val="22"/>
              </w:rPr>
            </w:pPr>
          </w:p>
        </w:tc>
      </w:tr>
      <w:tr w14:paraId="3301A80D">
        <w:tblPrEx>
          <w:tblCellMar>
            <w:top w:w="0" w:type="dxa"/>
            <w:left w:w="108" w:type="dxa"/>
            <w:bottom w:w="0" w:type="dxa"/>
            <w:right w:w="108" w:type="dxa"/>
          </w:tblCellMar>
        </w:tblPrEx>
        <w:trPr>
          <w:trHeight w:val="315" w:hRule="atLeast"/>
          <w:jc w:val="center"/>
        </w:trPr>
        <w:tc>
          <w:tcPr>
            <w:tcW w:w="5000" w:type="pct"/>
            <w:gridSpan w:val="5"/>
            <w:tcBorders>
              <w:top w:val="nil"/>
              <w:left w:val="single" w:color="auto" w:sz="4" w:space="0"/>
              <w:bottom w:val="single" w:color="auto" w:sz="4" w:space="0"/>
              <w:right w:val="single" w:color="auto" w:sz="4" w:space="0"/>
            </w:tcBorders>
            <w:shd w:val="clear" w:color="auto" w:fill="auto"/>
            <w:noWrap/>
            <w:vAlign w:val="center"/>
          </w:tcPr>
          <w:p w14:paraId="1FAAF685">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val="en-US" w:eastAsia="zh-CN" w:bidi="ar"/>
              </w:rPr>
              <w:t>注：以下是每套弱电间机柜配电系统包含的产品清单</w:t>
            </w:r>
          </w:p>
        </w:tc>
      </w:tr>
      <w:tr w14:paraId="42D7D0E8">
        <w:tblPrEx>
          <w:tblCellMar>
            <w:top w:w="0" w:type="dxa"/>
            <w:left w:w="108" w:type="dxa"/>
            <w:bottom w:w="0" w:type="dxa"/>
            <w:right w:w="108" w:type="dxa"/>
          </w:tblCellMar>
        </w:tblPrEx>
        <w:trPr>
          <w:trHeight w:val="315"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546C3FB9">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1</w:t>
            </w:r>
          </w:p>
        </w:tc>
        <w:tc>
          <w:tcPr>
            <w:tcW w:w="557" w:type="pct"/>
            <w:tcBorders>
              <w:top w:val="nil"/>
              <w:left w:val="nil"/>
              <w:bottom w:val="single" w:color="auto" w:sz="4" w:space="0"/>
              <w:right w:val="single" w:color="auto" w:sz="4" w:space="0"/>
            </w:tcBorders>
            <w:shd w:val="clear" w:color="auto" w:fill="auto"/>
            <w:noWrap/>
            <w:vAlign w:val="center"/>
          </w:tcPr>
          <w:p w14:paraId="49B78A05">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电力电缆</w:t>
            </w:r>
          </w:p>
        </w:tc>
        <w:tc>
          <w:tcPr>
            <w:tcW w:w="337" w:type="pct"/>
            <w:tcBorders>
              <w:top w:val="nil"/>
              <w:left w:val="nil"/>
              <w:bottom w:val="single" w:color="auto" w:sz="4" w:space="0"/>
              <w:right w:val="single" w:color="auto" w:sz="4" w:space="0"/>
            </w:tcBorders>
            <w:shd w:val="clear" w:color="auto" w:fill="auto"/>
            <w:noWrap/>
            <w:vAlign w:val="center"/>
          </w:tcPr>
          <w:p w14:paraId="23AA7F1D">
            <w:pPr>
              <w:widowControl/>
              <w:jc w:val="center"/>
              <w:textAlignment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bidi="ar"/>
              </w:rPr>
              <w:t>25</w:t>
            </w:r>
          </w:p>
        </w:tc>
        <w:tc>
          <w:tcPr>
            <w:tcW w:w="366" w:type="pct"/>
            <w:tcBorders>
              <w:top w:val="nil"/>
              <w:left w:val="nil"/>
              <w:bottom w:val="single" w:color="auto" w:sz="4" w:space="0"/>
              <w:right w:val="single" w:color="auto" w:sz="4" w:space="0"/>
            </w:tcBorders>
            <w:shd w:val="clear" w:color="auto" w:fill="auto"/>
            <w:noWrap/>
            <w:vAlign w:val="center"/>
          </w:tcPr>
          <w:p w14:paraId="5FF064B9">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米</w:t>
            </w:r>
          </w:p>
        </w:tc>
        <w:tc>
          <w:tcPr>
            <w:tcW w:w="3393" w:type="pct"/>
            <w:tcBorders>
              <w:top w:val="nil"/>
              <w:left w:val="nil"/>
              <w:bottom w:val="single" w:color="auto" w:sz="4" w:space="0"/>
              <w:right w:val="single" w:color="auto" w:sz="4" w:space="0"/>
            </w:tcBorders>
            <w:shd w:val="clear" w:color="auto" w:fill="auto"/>
            <w:noWrap/>
            <w:vAlign w:val="center"/>
          </w:tcPr>
          <w:p w14:paraId="1CE03354">
            <w:pPr>
              <w:widowControl/>
              <w:jc w:val="left"/>
              <w:textAlignment w:val="center"/>
              <w:rPr>
                <w:rFonts w:hint="eastAsia" w:ascii="仿宋" w:hAnsi="仿宋" w:eastAsia="仿宋" w:cs="仿宋"/>
                <w:color w:val="auto"/>
                <w:sz w:val="22"/>
                <w:szCs w:val="22"/>
                <w:lang w:eastAsia="zh-CN"/>
              </w:rPr>
            </w:pPr>
            <w:r>
              <w:rPr>
                <w:rFonts w:hint="eastAsia" w:ascii="仿宋" w:hAnsi="仿宋" w:eastAsia="仿宋" w:cs="仿宋"/>
                <w:color w:val="auto"/>
                <w:sz w:val="22"/>
                <w:szCs w:val="22"/>
                <w:lang w:val="en-US" w:eastAsia="zh-CN" w:bidi="ar"/>
              </w:rPr>
              <w:t>1.</w:t>
            </w:r>
            <w:r>
              <w:rPr>
                <w:rFonts w:hint="eastAsia" w:ascii="仿宋" w:hAnsi="仿宋" w:eastAsia="仿宋" w:cs="仿宋"/>
                <w:color w:val="auto"/>
                <w:sz w:val="22"/>
                <w:szCs w:val="22"/>
                <w:lang w:bidi="ar"/>
              </w:rPr>
              <w:t>国标，阻燃YJV</w:t>
            </w:r>
            <w:r>
              <w:rPr>
                <w:rFonts w:hint="eastAsia" w:ascii="仿宋" w:hAnsi="仿宋" w:eastAsia="仿宋" w:cs="仿宋"/>
                <w:color w:val="auto"/>
                <w:sz w:val="22"/>
                <w:szCs w:val="22"/>
                <w:lang w:val="en-US" w:eastAsia="zh-CN" w:bidi="ar"/>
              </w:rPr>
              <w:t>R</w:t>
            </w:r>
            <w:r>
              <w:rPr>
                <w:rFonts w:hint="eastAsia" w:ascii="仿宋" w:hAnsi="仿宋" w:eastAsia="仿宋" w:cs="仿宋"/>
                <w:color w:val="auto"/>
                <w:sz w:val="22"/>
                <w:szCs w:val="22"/>
                <w:lang w:bidi="ar"/>
              </w:rPr>
              <w:t>3*</w:t>
            </w:r>
            <w:r>
              <w:rPr>
                <w:rFonts w:hint="eastAsia" w:ascii="仿宋" w:hAnsi="仿宋" w:eastAsia="仿宋" w:cs="仿宋"/>
                <w:color w:val="auto"/>
                <w:sz w:val="22"/>
                <w:szCs w:val="22"/>
                <w:lang w:val="en-US" w:eastAsia="zh-CN" w:bidi="ar"/>
              </w:rPr>
              <w:t>4</w:t>
            </w:r>
          </w:p>
        </w:tc>
      </w:tr>
      <w:tr w14:paraId="7433CC32">
        <w:tblPrEx>
          <w:tblCellMar>
            <w:top w:w="0" w:type="dxa"/>
            <w:left w:w="108" w:type="dxa"/>
            <w:bottom w:w="0" w:type="dxa"/>
            <w:right w:w="108" w:type="dxa"/>
          </w:tblCellMar>
        </w:tblPrEx>
        <w:trPr>
          <w:trHeight w:val="621"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5DEEEFD9">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2</w:t>
            </w:r>
          </w:p>
        </w:tc>
        <w:tc>
          <w:tcPr>
            <w:tcW w:w="557" w:type="pct"/>
            <w:tcBorders>
              <w:top w:val="nil"/>
              <w:left w:val="nil"/>
              <w:bottom w:val="single" w:color="auto" w:sz="4" w:space="0"/>
              <w:right w:val="single" w:color="auto" w:sz="4" w:space="0"/>
            </w:tcBorders>
            <w:shd w:val="clear" w:color="auto" w:fill="auto"/>
            <w:noWrap/>
            <w:vAlign w:val="center"/>
          </w:tcPr>
          <w:p w14:paraId="45123734">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PDU</w:t>
            </w:r>
          </w:p>
        </w:tc>
        <w:tc>
          <w:tcPr>
            <w:tcW w:w="337" w:type="pct"/>
            <w:tcBorders>
              <w:top w:val="nil"/>
              <w:left w:val="nil"/>
              <w:bottom w:val="single" w:color="auto" w:sz="4" w:space="0"/>
              <w:right w:val="single" w:color="auto" w:sz="4" w:space="0"/>
            </w:tcBorders>
            <w:shd w:val="clear" w:color="auto" w:fill="auto"/>
            <w:noWrap/>
            <w:vAlign w:val="center"/>
          </w:tcPr>
          <w:p w14:paraId="0303CC2C">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2</w:t>
            </w:r>
          </w:p>
        </w:tc>
        <w:tc>
          <w:tcPr>
            <w:tcW w:w="366" w:type="pct"/>
            <w:tcBorders>
              <w:top w:val="nil"/>
              <w:left w:val="nil"/>
              <w:bottom w:val="single" w:color="auto" w:sz="4" w:space="0"/>
              <w:right w:val="single" w:color="auto" w:sz="4" w:space="0"/>
            </w:tcBorders>
            <w:shd w:val="clear" w:color="auto" w:fill="auto"/>
            <w:noWrap/>
            <w:vAlign w:val="center"/>
          </w:tcPr>
          <w:p w14:paraId="4304F5BF">
            <w:pPr>
              <w:widowControl/>
              <w:jc w:val="center"/>
              <w:textAlignment w:val="center"/>
              <w:rPr>
                <w:rFonts w:hint="eastAsia" w:ascii="仿宋" w:hAnsi="仿宋" w:eastAsia="仿宋" w:cs="仿宋"/>
                <w:color w:val="auto"/>
                <w:sz w:val="22"/>
                <w:szCs w:val="22"/>
                <w:lang w:eastAsia="zh-CN"/>
              </w:rPr>
            </w:pPr>
            <w:r>
              <w:rPr>
                <w:rFonts w:hint="eastAsia" w:ascii="仿宋" w:hAnsi="仿宋" w:eastAsia="仿宋" w:cs="仿宋"/>
                <w:color w:val="auto"/>
                <w:sz w:val="22"/>
                <w:szCs w:val="22"/>
                <w:lang w:val="en-US" w:eastAsia="zh-CN" w:bidi="ar"/>
              </w:rPr>
              <w:t>个</w:t>
            </w:r>
          </w:p>
        </w:tc>
        <w:tc>
          <w:tcPr>
            <w:tcW w:w="3393" w:type="pct"/>
            <w:tcBorders>
              <w:top w:val="nil"/>
              <w:left w:val="nil"/>
              <w:bottom w:val="single" w:color="auto" w:sz="4" w:space="0"/>
              <w:right w:val="single" w:color="auto" w:sz="4" w:space="0"/>
            </w:tcBorders>
            <w:shd w:val="clear" w:color="auto" w:fill="auto"/>
            <w:vAlign w:val="center"/>
          </w:tcPr>
          <w:p w14:paraId="6CD6A56C">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bidi="ar"/>
              </w:rPr>
              <w:t>1.</w:t>
            </w:r>
            <w:r>
              <w:rPr>
                <w:rFonts w:hint="eastAsia" w:ascii="仿宋" w:hAnsi="仿宋" w:eastAsia="仿宋" w:cs="仿宋"/>
                <w:color w:val="auto"/>
                <w:sz w:val="22"/>
                <w:szCs w:val="22"/>
                <w:lang w:bidi="ar"/>
              </w:rPr>
              <w:t>输入AC220V 16A，输出</w:t>
            </w:r>
            <w:r>
              <w:rPr>
                <w:rFonts w:hint="eastAsia" w:ascii="仿宋" w:hAnsi="仿宋" w:eastAsia="仿宋" w:cs="仿宋"/>
                <w:color w:val="auto"/>
                <w:sz w:val="22"/>
                <w:szCs w:val="22"/>
                <w:lang w:val="en-US" w:eastAsia="zh-CN" w:bidi="ar"/>
              </w:rPr>
              <w:t>12</w:t>
            </w:r>
            <w:r>
              <w:rPr>
                <w:rFonts w:hint="eastAsia" w:ascii="仿宋" w:hAnsi="仿宋" w:eastAsia="仿宋" w:cs="仿宋"/>
                <w:color w:val="auto"/>
                <w:sz w:val="22"/>
                <w:szCs w:val="22"/>
                <w:lang w:bidi="ar"/>
              </w:rPr>
              <w:t>位国标</w:t>
            </w:r>
            <w:r>
              <w:rPr>
                <w:rFonts w:hint="eastAsia" w:ascii="仿宋" w:hAnsi="仿宋" w:eastAsia="仿宋" w:cs="仿宋"/>
                <w:color w:val="auto"/>
                <w:sz w:val="22"/>
                <w:szCs w:val="22"/>
                <w:lang w:val="en-US" w:eastAsia="zh-CN" w:bidi="ar"/>
              </w:rPr>
              <w:t>五</w:t>
            </w:r>
            <w:r>
              <w:rPr>
                <w:rFonts w:hint="eastAsia" w:ascii="仿宋" w:hAnsi="仿宋" w:eastAsia="仿宋" w:cs="仿宋"/>
                <w:color w:val="auto"/>
                <w:sz w:val="22"/>
                <w:szCs w:val="22"/>
                <w:lang w:bidi="ar"/>
              </w:rPr>
              <w:t>孔10A插座，接线盒接线，竖直安装。</w:t>
            </w:r>
          </w:p>
        </w:tc>
      </w:tr>
      <w:tr w14:paraId="314500DE">
        <w:tblPrEx>
          <w:tblCellMar>
            <w:top w:w="0" w:type="dxa"/>
            <w:left w:w="108" w:type="dxa"/>
            <w:bottom w:w="0" w:type="dxa"/>
            <w:right w:w="108" w:type="dxa"/>
          </w:tblCellMar>
        </w:tblPrEx>
        <w:trPr>
          <w:trHeight w:val="315"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41FE6446">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3</w:t>
            </w:r>
          </w:p>
        </w:tc>
        <w:tc>
          <w:tcPr>
            <w:tcW w:w="557" w:type="pct"/>
            <w:tcBorders>
              <w:top w:val="nil"/>
              <w:left w:val="nil"/>
              <w:bottom w:val="single" w:color="auto" w:sz="4" w:space="0"/>
              <w:right w:val="single" w:color="auto" w:sz="4" w:space="0"/>
            </w:tcBorders>
            <w:shd w:val="clear" w:color="auto" w:fill="auto"/>
            <w:noWrap/>
            <w:vAlign w:val="center"/>
          </w:tcPr>
          <w:p w14:paraId="4F31AFDF">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辅材</w:t>
            </w:r>
          </w:p>
        </w:tc>
        <w:tc>
          <w:tcPr>
            <w:tcW w:w="337" w:type="pct"/>
            <w:tcBorders>
              <w:top w:val="nil"/>
              <w:left w:val="nil"/>
              <w:bottom w:val="single" w:color="auto" w:sz="4" w:space="0"/>
              <w:right w:val="single" w:color="auto" w:sz="4" w:space="0"/>
            </w:tcBorders>
            <w:shd w:val="clear" w:color="auto" w:fill="auto"/>
            <w:noWrap/>
            <w:vAlign w:val="center"/>
          </w:tcPr>
          <w:p w14:paraId="4BB2AAED">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1</w:t>
            </w:r>
          </w:p>
        </w:tc>
        <w:tc>
          <w:tcPr>
            <w:tcW w:w="366" w:type="pct"/>
            <w:tcBorders>
              <w:top w:val="nil"/>
              <w:left w:val="nil"/>
              <w:bottom w:val="single" w:color="auto" w:sz="4" w:space="0"/>
              <w:right w:val="single" w:color="auto" w:sz="4" w:space="0"/>
            </w:tcBorders>
            <w:shd w:val="clear" w:color="auto" w:fill="auto"/>
            <w:noWrap/>
            <w:vAlign w:val="center"/>
          </w:tcPr>
          <w:p w14:paraId="7E403594">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批</w:t>
            </w:r>
          </w:p>
        </w:tc>
        <w:tc>
          <w:tcPr>
            <w:tcW w:w="3393" w:type="pct"/>
            <w:tcBorders>
              <w:top w:val="nil"/>
              <w:left w:val="nil"/>
              <w:bottom w:val="single" w:color="auto" w:sz="4" w:space="0"/>
              <w:right w:val="single" w:color="auto" w:sz="4" w:space="0"/>
            </w:tcBorders>
            <w:shd w:val="clear" w:color="auto" w:fill="auto"/>
            <w:noWrap/>
            <w:vAlign w:val="center"/>
          </w:tcPr>
          <w:p w14:paraId="5ABF15B1">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bidi="ar"/>
              </w:rPr>
              <w:t>1.</w:t>
            </w:r>
            <w:r>
              <w:rPr>
                <w:rFonts w:hint="eastAsia" w:ascii="仿宋" w:hAnsi="仿宋" w:eastAsia="仿宋" w:cs="仿宋"/>
                <w:color w:val="auto"/>
                <w:sz w:val="22"/>
                <w:szCs w:val="22"/>
                <w:lang w:bidi="ar"/>
              </w:rPr>
              <w:t>铜鼻、标签等辅材</w:t>
            </w:r>
          </w:p>
        </w:tc>
      </w:tr>
      <w:tr w14:paraId="431BFF61">
        <w:tblPrEx>
          <w:tblCellMar>
            <w:top w:w="0" w:type="dxa"/>
            <w:left w:w="108" w:type="dxa"/>
            <w:bottom w:w="0" w:type="dxa"/>
            <w:right w:w="108" w:type="dxa"/>
          </w:tblCellMar>
        </w:tblPrEx>
        <w:trPr>
          <w:trHeight w:val="315" w:hRule="atLeast"/>
          <w:jc w:val="center"/>
        </w:trPr>
        <w:tc>
          <w:tcPr>
            <w:tcW w:w="344" w:type="pct"/>
            <w:tcBorders>
              <w:top w:val="nil"/>
              <w:left w:val="single" w:color="auto" w:sz="4" w:space="0"/>
              <w:bottom w:val="single" w:color="auto" w:sz="4" w:space="0"/>
              <w:right w:val="single" w:color="auto" w:sz="4" w:space="0"/>
            </w:tcBorders>
            <w:shd w:val="clear" w:color="auto" w:fill="A4A4A4" w:themeFill="background1" w:themeFillShade="A5"/>
            <w:noWrap/>
            <w:vAlign w:val="center"/>
          </w:tcPr>
          <w:p w14:paraId="6999F9A5">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bidi="ar"/>
              </w:rPr>
              <w:t>四</w:t>
            </w:r>
          </w:p>
        </w:tc>
        <w:tc>
          <w:tcPr>
            <w:tcW w:w="557" w:type="pct"/>
            <w:tcBorders>
              <w:top w:val="nil"/>
              <w:left w:val="nil"/>
              <w:bottom w:val="single" w:color="auto" w:sz="4" w:space="0"/>
              <w:right w:val="single" w:color="auto" w:sz="4" w:space="0"/>
            </w:tcBorders>
            <w:shd w:val="clear" w:color="auto" w:fill="A4A4A4" w:themeFill="background1" w:themeFillShade="A5"/>
            <w:noWrap/>
            <w:vAlign w:val="center"/>
          </w:tcPr>
          <w:p w14:paraId="1F7641E7">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bidi="ar"/>
              </w:rPr>
              <w:t>中心机房蓄电池</w:t>
            </w:r>
          </w:p>
        </w:tc>
        <w:tc>
          <w:tcPr>
            <w:tcW w:w="337" w:type="pct"/>
            <w:tcBorders>
              <w:top w:val="nil"/>
              <w:left w:val="nil"/>
              <w:bottom w:val="single" w:color="auto" w:sz="4" w:space="0"/>
              <w:right w:val="single" w:color="auto" w:sz="4" w:space="0"/>
            </w:tcBorders>
            <w:shd w:val="clear" w:color="auto" w:fill="A4A4A4" w:themeFill="background1" w:themeFillShade="A5"/>
            <w:noWrap/>
            <w:vAlign w:val="center"/>
          </w:tcPr>
          <w:p w14:paraId="02E222C9">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bidi="ar"/>
              </w:rPr>
              <w:t>6</w:t>
            </w:r>
          </w:p>
        </w:tc>
        <w:tc>
          <w:tcPr>
            <w:tcW w:w="366" w:type="pct"/>
            <w:tcBorders>
              <w:top w:val="nil"/>
              <w:left w:val="nil"/>
              <w:bottom w:val="single" w:color="auto" w:sz="4" w:space="0"/>
              <w:right w:val="single" w:color="auto" w:sz="4" w:space="0"/>
            </w:tcBorders>
            <w:shd w:val="clear" w:color="auto" w:fill="A4A4A4" w:themeFill="background1" w:themeFillShade="A5"/>
            <w:noWrap/>
            <w:vAlign w:val="center"/>
          </w:tcPr>
          <w:p w14:paraId="039950A7">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bidi="ar"/>
              </w:rPr>
              <w:t>套</w:t>
            </w:r>
          </w:p>
        </w:tc>
        <w:tc>
          <w:tcPr>
            <w:tcW w:w="3393" w:type="pct"/>
            <w:tcBorders>
              <w:top w:val="nil"/>
              <w:left w:val="nil"/>
              <w:bottom w:val="single" w:color="auto" w:sz="4" w:space="0"/>
              <w:right w:val="single" w:color="auto" w:sz="4" w:space="0"/>
            </w:tcBorders>
            <w:shd w:val="clear" w:color="auto" w:fill="A4A4A4" w:themeFill="background1" w:themeFillShade="A5"/>
            <w:noWrap/>
            <w:vAlign w:val="center"/>
          </w:tcPr>
          <w:p w14:paraId="3A76ACFE">
            <w:pPr>
              <w:widowControl/>
              <w:jc w:val="left"/>
              <w:textAlignment w:val="center"/>
              <w:rPr>
                <w:rFonts w:hint="eastAsia" w:ascii="仿宋" w:hAnsi="仿宋" w:eastAsia="仿宋" w:cs="仿宋"/>
                <w:b/>
                <w:bCs/>
                <w:color w:val="auto"/>
                <w:sz w:val="22"/>
                <w:szCs w:val="22"/>
              </w:rPr>
            </w:pPr>
          </w:p>
        </w:tc>
      </w:tr>
      <w:tr w14:paraId="0F5AC72B">
        <w:tblPrEx>
          <w:tblCellMar>
            <w:top w:w="0" w:type="dxa"/>
            <w:left w:w="108" w:type="dxa"/>
            <w:bottom w:w="0" w:type="dxa"/>
            <w:right w:w="108" w:type="dxa"/>
          </w:tblCellMar>
        </w:tblPrEx>
        <w:trPr>
          <w:trHeight w:val="315" w:hRule="atLeast"/>
          <w:jc w:val="center"/>
        </w:trPr>
        <w:tc>
          <w:tcPr>
            <w:tcW w:w="5000" w:type="pct"/>
            <w:gridSpan w:val="5"/>
            <w:tcBorders>
              <w:top w:val="nil"/>
              <w:left w:val="single" w:color="auto" w:sz="4" w:space="0"/>
              <w:bottom w:val="single" w:color="auto" w:sz="4" w:space="0"/>
              <w:right w:val="single" w:color="auto" w:sz="4" w:space="0"/>
            </w:tcBorders>
            <w:shd w:val="clear" w:color="auto" w:fill="auto"/>
            <w:noWrap/>
            <w:vAlign w:val="center"/>
          </w:tcPr>
          <w:p w14:paraId="542AB9F2">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val="en-US" w:eastAsia="zh-CN" w:bidi="ar"/>
              </w:rPr>
              <w:t>注：以下是每套中心机房蓄电池包含的产品清单</w:t>
            </w:r>
          </w:p>
        </w:tc>
      </w:tr>
      <w:tr w14:paraId="643E31B8">
        <w:tblPrEx>
          <w:tblCellMar>
            <w:top w:w="0" w:type="dxa"/>
            <w:left w:w="108" w:type="dxa"/>
            <w:bottom w:w="0" w:type="dxa"/>
            <w:right w:w="108" w:type="dxa"/>
          </w:tblCellMar>
        </w:tblPrEx>
        <w:trPr>
          <w:trHeight w:val="270"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22C178C4">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1</w:t>
            </w:r>
          </w:p>
        </w:tc>
        <w:tc>
          <w:tcPr>
            <w:tcW w:w="557" w:type="pct"/>
            <w:tcBorders>
              <w:top w:val="nil"/>
              <w:left w:val="nil"/>
              <w:bottom w:val="single" w:color="auto" w:sz="4" w:space="0"/>
              <w:right w:val="single" w:color="auto" w:sz="4" w:space="0"/>
            </w:tcBorders>
            <w:shd w:val="clear" w:color="auto" w:fill="auto"/>
            <w:noWrap/>
            <w:vAlign w:val="center"/>
          </w:tcPr>
          <w:p w14:paraId="01730933">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蓄电池</w:t>
            </w:r>
          </w:p>
        </w:tc>
        <w:tc>
          <w:tcPr>
            <w:tcW w:w="337" w:type="pct"/>
            <w:tcBorders>
              <w:top w:val="nil"/>
              <w:left w:val="nil"/>
              <w:bottom w:val="single" w:color="auto" w:sz="4" w:space="0"/>
              <w:right w:val="single" w:color="auto" w:sz="4" w:space="0"/>
            </w:tcBorders>
            <w:shd w:val="clear" w:color="auto" w:fill="auto"/>
            <w:noWrap/>
            <w:vAlign w:val="center"/>
          </w:tcPr>
          <w:p w14:paraId="0BC64C31">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29</w:t>
            </w:r>
          </w:p>
        </w:tc>
        <w:tc>
          <w:tcPr>
            <w:tcW w:w="366" w:type="pct"/>
            <w:tcBorders>
              <w:top w:val="nil"/>
              <w:left w:val="nil"/>
              <w:bottom w:val="single" w:color="auto" w:sz="4" w:space="0"/>
              <w:right w:val="single" w:color="auto" w:sz="4" w:space="0"/>
            </w:tcBorders>
            <w:shd w:val="clear" w:color="auto" w:fill="auto"/>
            <w:noWrap/>
            <w:vAlign w:val="center"/>
          </w:tcPr>
          <w:p w14:paraId="084C0D55">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节</w:t>
            </w:r>
          </w:p>
        </w:tc>
        <w:tc>
          <w:tcPr>
            <w:tcW w:w="3393" w:type="pct"/>
            <w:tcBorders>
              <w:top w:val="nil"/>
              <w:left w:val="nil"/>
              <w:bottom w:val="single" w:color="auto" w:sz="4" w:space="0"/>
              <w:right w:val="single" w:color="auto" w:sz="4" w:space="0"/>
            </w:tcBorders>
            <w:shd w:val="clear" w:color="auto" w:fill="auto"/>
            <w:vAlign w:val="center"/>
          </w:tcPr>
          <w:p w14:paraId="64E323D4">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rPr>
              <w:t>★1.蓄电池类型为铅酸阀控免维护蓄电池，单体电压为12V，本次采用12V-100AH密封铅酸免维护电池。</w:t>
            </w:r>
          </w:p>
          <w:p w14:paraId="78E2607E">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rPr>
              <w:t>2.电池接线端子必须满足本次采购项目的电缆接线要求。</w:t>
            </w:r>
          </w:p>
          <w:p w14:paraId="1F9CB1DE">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rPr>
              <w:t>3.气密性要求：蓄电池应能承受50kPa的正压或负压而不破裂、不开胶，压力释放后壳体无残余变形。</w:t>
            </w:r>
          </w:p>
          <w:p w14:paraId="5960614C">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rPr>
              <w:t>4.防酸雾性能要求：完全充电后的电池以0.2I10A电流连续再充电4h，PH值应呈中性。</w:t>
            </w:r>
          </w:p>
          <w:p w14:paraId="61817DAB">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rPr>
              <w:t>5.安全阀要求：开阀压力10-35kPa,闭阀压力3-30kPa。</w:t>
            </w:r>
          </w:p>
          <w:p w14:paraId="3FBEF9E3">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rPr>
              <w:t>★6.防爆性能：充电过程中遇明火，内部不引燃、不引爆。</w:t>
            </w:r>
          </w:p>
          <w:p w14:paraId="1C856178">
            <w:pPr>
              <w:widowControl/>
              <w:jc w:val="left"/>
              <w:textAlignment w:val="center"/>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rPr>
              <w:t>▲7.蓄电池容量保存率：蓄电池静置28天后其容量保存率不低于</w:t>
            </w:r>
            <w:r>
              <w:rPr>
                <w:rFonts w:hint="eastAsia" w:ascii="仿宋" w:hAnsi="仿宋" w:eastAsia="仿宋" w:cs="仿宋"/>
                <w:color w:val="auto"/>
                <w:sz w:val="22"/>
                <w:szCs w:val="22"/>
                <w:highlight w:val="none"/>
              </w:rPr>
              <w:t>98.5%，</w:t>
            </w:r>
            <w:r>
              <w:rPr>
                <w:rFonts w:hint="eastAsia" w:ascii="仿宋" w:hAnsi="仿宋" w:eastAsia="仿宋" w:cs="仿宋"/>
                <w:b/>
                <w:bCs/>
                <w:color w:val="auto"/>
                <w:sz w:val="22"/>
                <w:szCs w:val="22"/>
                <w:highlight w:val="none"/>
                <w:lang w:eastAsia="zh-CN" w:bidi="ar"/>
              </w:rPr>
              <w:t>提供同系列12V具有CMA或CNAS标识的检测报告证明。</w:t>
            </w:r>
          </w:p>
          <w:p w14:paraId="43F8F091">
            <w:pPr>
              <w:widowControl/>
              <w:jc w:val="left"/>
              <w:textAlignment w:val="center"/>
              <w:rPr>
                <w:rFonts w:hint="eastAsia" w:ascii="仿宋" w:hAnsi="仿宋" w:eastAsia="仿宋" w:cs="仿宋"/>
                <w:b/>
                <w:bCs/>
                <w:color w:val="auto"/>
                <w:sz w:val="22"/>
                <w:szCs w:val="22"/>
                <w:highlight w:val="none"/>
                <w:lang w:eastAsia="zh-CN"/>
              </w:rPr>
            </w:pPr>
            <w:r>
              <w:rPr>
                <w:rFonts w:hint="eastAsia" w:ascii="仿宋" w:hAnsi="仿宋" w:eastAsia="仿宋" w:cs="仿宋"/>
                <w:color w:val="auto"/>
                <w:sz w:val="22"/>
                <w:szCs w:val="22"/>
                <w:highlight w:val="none"/>
              </w:rPr>
              <w:t>▲8.密封反应效率：蓄电池密封反应率不低于98.7%，</w:t>
            </w:r>
            <w:r>
              <w:rPr>
                <w:rFonts w:hint="eastAsia" w:ascii="仿宋" w:hAnsi="仿宋" w:eastAsia="仿宋" w:cs="仿宋"/>
                <w:b/>
                <w:bCs/>
                <w:color w:val="auto"/>
                <w:sz w:val="22"/>
                <w:szCs w:val="22"/>
                <w:highlight w:val="none"/>
                <w:lang w:eastAsia="zh-CN" w:bidi="ar"/>
              </w:rPr>
              <w:t>提供同系列12V具有CMA或CNAS标识的检测报告证明。</w:t>
            </w:r>
          </w:p>
          <w:p w14:paraId="4E7E0272">
            <w:pPr>
              <w:widowControl/>
              <w:jc w:val="left"/>
              <w:textAlignment w:val="center"/>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▲9.容量一致性要求：同组蓄电池10h率容量试验时，最大实际容量与最小实际容量差值≤0.7%，</w:t>
            </w:r>
            <w:r>
              <w:rPr>
                <w:rFonts w:hint="eastAsia" w:ascii="仿宋" w:hAnsi="仿宋" w:eastAsia="仿宋" w:cs="仿宋"/>
                <w:b/>
                <w:bCs/>
                <w:color w:val="auto"/>
                <w:sz w:val="22"/>
                <w:szCs w:val="22"/>
                <w:highlight w:val="none"/>
                <w:lang w:eastAsia="zh-CN" w:bidi="ar"/>
              </w:rPr>
              <w:t>提供同系列12V具有CMA或CNAS标识的检测报告证明。</w:t>
            </w:r>
          </w:p>
          <w:p w14:paraId="5330B41E">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rPr>
              <w:t>10.过度放电：蓄电池按YT/T799-2010 7.21节规定的方法试验，容量恢复值不小于95%。</w:t>
            </w:r>
          </w:p>
          <w:p w14:paraId="0E7AC189">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rPr>
              <w:t>11.蓄电池在环境温度-15℃～45℃条件下能正常工作。</w:t>
            </w:r>
          </w:p>
          <w:p w14:paraId="165F680F">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rPr>
              <w:t>12.蓄电池大电流放电：以30I10放电3min，极柱不熔断、内部汇流排不熔断，外观不出现异常。</w:t>
            </w:r>
          </w:p>
          <w:p w14:paraId="6527BF45">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rPr>
              <w:t>13.外观与结构：镀层牢固，漆面匀称，无剥落、锈蚀裂痕等现象；电池表面平整，所有标牌、标记、文字符号应清晰、正确、整齐、牢固。</w:t>
            </w:r>
          </w:p>
          <w:p w14:paraId="1883753A">
            <w:pPr>
              <w:widowControl/>
              <w:jc w:val="left"/>
              <w:textAlignment w:val="center"/>
              <w:rPr>
                <w:rFonts w:hint="eastAsia" w:ascii="仿宋" w:hAnsi="仿宋" w:eastAsia="仿宋" w:cs="仿宋"/>
                <w:color w:val="auto"/>
                <w:sz w:val="22"/>
                <w:szCs w:val="22"/>
                <w:lang w:eastAsia="zh-CN" w:bidi="ar"/>
              </w:rPr>
            </w:pPr>
            <w:r>
              <w:rPr>
                <w:rFonts w:hint="eastAsia" w:ascii="仿宋" w:hAnsi="仿宋" w:eastAsia="仿宋" w:cs="仿宋"/>
                <w:color w:val="auto"/>
                <w:sz w:val="22"/>
                <w:szCs w:val="22"/>
              </w:rPr>
              <w:t>▲14.再充电性能：恒压充电24h的再充电能力因素Rbf24h≥96.5%，</w:t>
            </w:r>
            <w:r>
              <w:rPr>
                <w:rFonts w:hint="eastAsia" w:ascii="仿宋" w:hAnsi="仿宋" w:eastAsia="仿宋" w:cs="仿宋"/>
                <w:b/>
                <w:bCs/>
                <w:color w:val="auto"/>
                <w:sz w:val="22"/>
                <w:szCs w:val="22"/>
                <w:highlight w:val="none"/>
                <w:lang w:eastAsia="zh-CN" w:bidi="ar"/>
              </w:rPr>
              <w:t>提供同系列12V具有CMA或CNAS标识的检测报告证明。</w:t>
            </w:r>
          </w:p>
        </w:tc>
      </w:tr>
      <w:tr w14:paraId="34B7AF95">
        <w:tblPrEx>
          <w:tblCellMar>
            <w:top w:w="0" w:type="dxa"/>
            <w:left w:w="108" w:type="dxa"/>
            <w:bottom w:w="0" w:type="dxa"/>
            <w:right w:w="108" w:type="dxa"/>
          </w:tblCellMar>
        </w:tblPrEx>
        <w:trPr>
          <w:trHeight w:val="390"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22BCBC9A">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2</w:t>
            </w:r>
          </w:p>
        </w:tc>
        <w:tc>
          <w:tcPr>
            <w:tcW w:w="557" w:type="pct"/>
            <w:tcBorders>
              <w:top w:val="nil"/>
              <w:left w:val="nil"/>
              <w:bottom w:val="single" w:color="auto" w:sz="4" w:space="0"/>
              <w:right w:val="single" w:color="auto" w:sz="4" w:space="0"/>
            </w:tcBorders>
            <w:shd w:val="clear" w:color="auto" w:fill="auto"/>
            <w:noWrap/>
            <w:vAlign w:val="center"/>
          </w:tcPr>
          <w:p w14:paraId="333B53CB">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辅材</w:t>
            </w:r>
          </w:p>
        </w:tc>
        <w:tc>
          <w:tcPr>
            <w:tcW w:w="337" w:type="pct"/>
            <w:tcBorders>
              <w:top w:val="nil"/>
              <w:left w:val="nil"/>
              <w:bottom w:val="single" w:color="auto" w:sz="4" w:space="0"/>
              <w:right w:val="single" w:color="auto" w:sz="4" w:space="0"/>
            </w:tcBorders>
            <w:shd w:val="clear" w:color="auto" w:fill="auto"/>
            <w:noWrap/>
            <w:vAlign w:val="center"/>
          </w:tcPr>
          <w:p w14:paraId="0D9714D0">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1</w:t>
            </w:r>
          </w:p>
        </w:tc>
        <w:tc>
          <w:tcPr>
            <w:tcW w:w="366" w:type="pct"/>
            <w:tcBorders>
              <w:top w:val="nil"/>
              <w:left w:val="nil"/>
              <w:bottom w:val="single" w:color="auto" w:sz="4" w:space="0"/>
              <w:right w:val="single" w:color="auto" w:sz="4" w:space="0"/>
            </w:tcBorders>
            <w:shd w:val="clear" w:color="auto" w:fill="auto"/>
            <w:noWrap/>
            <w:vAlign w:val="center"/>
          </w:tcPr>
          <w:p w14:paraId="0A9C9AA6">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批</w:t>
            </w:r>
          </w:p>
        </w:tc>
        <w:tc>
          <w:tcPr>
            <w:tcW w:w="3393" w:type="pct"/>
            <w:tcBorders>
              <w:top w:val="nil"/>
              <w:left w:val="nil"/>
              <w:bottom w:val="single" w:color="auto" w:sz="4" w:space="0"/>
              <w:right w:val="single" w:color="auto" w:sz="4" w:space="0"/>
            </w:tcBorders>
            <w:shd w:val="clear" w:color="auto" w:fill="auto"/>
            <w:noWrap/>
            <w:vAlign w:val="center"/>
          </w:tcPr>
          <w:p w14:paraId="6B1C86CB">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bidi="ar"/>
              </w:rPr>
              <w:t>1.</w:t>
            </w:r>
            <w:r>
              <w:rPr>
                <w:rFonts w:hint="eastAsia" w:ascii="仿宋" w:hAnsi="仿宋" w:eastAsia="仿宋" w:cs="仿宋"/>
                <w:color w:val="auto"/>
                <w:sz w:val="22"/>
                <w:szCs w:val="22"/>
                <w:lang w:bidi="ar"/>
              </w:rPr>
              <w:t>铜鼻、标签等辅材</w:t>
            </w:r>
          </w:p>
        </w:tc>
      </w:tr>
      <w:tr w14:paraId="4DDE8E32">
        <w:tblPrEx>
          <w:tblCellMar>
            <w:top w:w="0" w:type="dxa"/>
            <w:left w:w="108" w:type="dxa"/>
            <w:bottom w:w="0" w:type="dxa"/>
            <w:right w:w="108" w:type="dxa"/>
          </w:tblCellMar>
        </w:tblPrEx>
        <w:trPr>
          <w:trHeight w:val="315" w:hRule="atLeast"/>
          <w:jc w:val="center"/>
        </w:trPr>
        <w:tc>
          <w:tcPr>
            <w:tcW w:w="344" w:type="pct"/>
            <w:tcBorders>
              <w:top w:val="nil"/>
              <w:left w:val="single" w:color="auto" w:sz="4" w:space="0"/>
              <w:bottom w:val="single" w:color="auto" w:sz="4" w:space="0"/>
              <w:right w:val="single" w:color="auto" w:sz="4" w:space="0"/>
            </w:tcBorders>
            <w:shd w:val="clear" w:color="auto" w:fill="A4A4A4" w:themeFill="background1" w:themeFillShade="A5"/>
            <w:noWrap/>
            <w:vAlign w:val="center"/>
          </w:tcPr>
          <w:p w14:paraId="660D02CE">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bidi="ar"/>
              </w:rPr>
              <w:t>五</w:t>
            </w:r>
          </w:p>
        </w:tc>
        <w:tc>
          <w:tcPr>
            <w:tcW w:w="557" w:type="pct"/>
            <w:tcBorders>
              <w:top w:val="nil"/>
              <w:left w:val="nil"/>
              <w:bottom w:val="single" w:color="auto" w:sz="4" w:space="0"/>
              <w:right w:val="single" w:color="auto" w:sz="4" w:space="0"/>
            </w:tcBorders>
            <w:shd w:val="clear" w:color="auto" w:fill="A4A4A4" w:themeFill="background1" w:themeFillShade="A5"/>
            <w:noWrap/>
            <w:vAlign w:val="center"/>
          </w:tcPr>
          <w:p w14:paraId="48F6B42F">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bidi="ar"/>
              </w:rPr>
              <w:t>弱电间蓄电池监控系统</w:t>
            </w:r>
          </w:p>
        </w:tc>
        <w:tc>
          <w:tcPr>
            <w:tcW w:w="337" w:type="pct"/>
            <w:tcBorders>
              <w:top w:val="nil"/>
              <w:left w:val="nil"/>
              <w:bottom w:val="single" w:color="auto" w:sz="4" w:space="0"/>
              <w:right w:val="single" w:color="auto" w:sz="4" w:space="0"/>
            </w:tcBorders>
            <w:shd w:val="clear" w:color="auto" w:fill="A4A4A4" w:themeFill="background1" w:themeFillShade="A5"/>
            <w:noWrap/>
            <w:vAlign w:val="center"/>
          </w:tcPr>
          <w:p w14:paraId="3A855431">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bidi="ar"/>
              </w:rPr>
              <w:t>49</w:t>
            </w:r>
          </w:p>
        </w:tc>
        <w:tc>
          <w:tcPr>
            <w:tcW w:w="366" w:type="pct"/>
            <w:tcBorders>
              <w:top w:val="nil"/>
              <w:left w:val="nil"/>
              <w:bottom w:val="single" w:color="auto" w:sz="4" w:space="0"/>
              <w:right w:val="single" w:color="auto" w:sz="4" w:space="0"/>
            </w:tcBorders>
            <w:shd w:val="clear" w:color="auto" w:fill="A4A4A4" w:themeFill="background1" w:themeFillShade="A5"/>
            <w:noWrap/>
            <w:vAlign w:val="center"/>
          </w:tcPr>
          <w:p w14:paraId="016441BE">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bidi="ar"/>
              </w:rPr>
              <w:t>套</w:t>
            </w:r>
          </w:p>
        </w:tc>
        <w:tc>
          <w:tcPr>
            <w:tcW w:w="3393" w:type="pct"/>
            <w:tcBorders>
              <w:top w:val="nil"/>
              <w:left w:val="nil"/>
              <w:bottom w:val="single" w:color="auto" w:sz="4" w:space="0"/>
              <w:right w:val="single" w:color="auto" w:sz="4" w:space="0"/>
            </w:tcBorders>
            <w:shd w:val="clear" w:color="auto" w:fill="A4A4A4" w:themeFill="background1" w:themeFillShade="A5"/>
            <w:noWrap/>
            <w:vAlign w:val="center"/>
          </w:tcPr>
          <w:p w14:paraId="0A83ED3B">
            <w:pPr>
              <w:widowControl/>
              <w:jc w:val="left"/>
              <w:textAlignment w:val="center"/>
              <w:rPr>
                <w:rFonts w:hint="eastAsia" w:ascii="仿宋" w:hAnsi="仿宋" w:eastAsia="仿宋" w:cs="仿宋"/>
                <w:b/>
                <w:bCs/>
                <w:color w:val="auto"/>
                <w:sz w:val="22"/>
                <w:szCs w:val="22"/>
              </w:rPr>
            </w:pPr>
          </w:p>
        </w:tc>
      </w:tr>
      <w:tr w14:paraId="5BEEBDCD">
        <w:tblPrEx>
          <w:tblCellMar>
            <w:top w:w="0" w:type="dxa"/>
            <w:left w:w="108" w:type="dxa"/>
            <w:bottom w:w="0" w:type="dxa"/>
            <w:right w:w="108" w:type="dxa"/>
          </w:tblCellMar>
        </w:tblPrEx>
        <w:trPr>
          <w:trHeight w:val="315" w:hRule="atLeast"/>
          <w:jc w:val="center"/>
        </w:trPr>
        <w:tc>
          <w:tcPr>
            <w:tcW w:w="5000" w:type="pct"/>
            <w:gridSpan w:val="5"/>
            <w:tcBorders>
              <w:top w:val="nil"/>
              <w:left w:val="single" w:color="auto" w:sz="4" w:space="0"/>
              <w:bottom w:val="single" w:color="auto" w:sz="4" w:space="0"/>
              <w:right w:val="single" w:color="auto" w:sz="4" w:space="0"/>
            </w:tcBorders>
            <w:shd w:val="clear" w:color="auto" w:fill="auto"/>
            <w:noWrap/>
            <w:vAlign w:val="center"/>
          </w:tcPr>
          <w:p w14:paraId="31693B3F">
            <w:pPr>
              <w:widowControl/>
              <w:jc w:val="center"/>
              <w:textAlignment w:val="center"/>
              <w:rPr>
                <w:rFonts w:hint="eastAsia" w:ascii="仿宋" w:hAnsi="仿宋" w:eastAsia="仿宋" w:cs="仿宋"/>
                <w:color w:val="auto"/>
                <w:sz w:val="22"/>
                <w:szCs w:val="22"/>
              </w:rPr>
            </w:pPr>
            <w:r>
              <w:rPr>
                <w:rFonts w:hint="eastAsia" w:ascii="仿宋" w:hAnsi="仿宋" w:eastAsia="仿宋" w:cs="仿宋"/>
                <w:b/>
                <w:bCs/>
                <w:color w:val="auto"/>
                <w:sz w:val="22"/>
                <w:szCs w:val="22"/>
                <w:lang w:val="en-US" w:eastAsia="zh-CN" w:bidi="ar"/>
              </w:rPr>
              <w:t>注：以下是每套弱电间蓄电池监控系统包含的产品清单</w:t>
            </w:r>
          </w:p>
        </w:tc>
      </w:tr>
      <w:tr w14:paraId="2A4E9C62">
        <w:tblPrEx>
          <w:tblCellMar>
            <w:top w:w="0" w:type="dxa"/>
            <w:left w:w="108" w:type="dxa"/>
            <w:bottom w:w="0" w:type="dxa"/>
            <w:right w:w="108" w:type="dxa"/>
          </w:tblCellMar>
        </w:tblPrEx>
        <w:trPr>
          <w:trHeight w:val="621"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47A90AC3">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1</w:t>
            </w:r>
          </w:p>
        </w:tc>
        <w:tc>
          <w:tcPr>
            <w:tcW w:w="557" w:type="pct"/>
            <w:tcBorders>
              <w:top w:val="nil"/>
              <w:left w:val="nil"/>
              <w:bottom w:val="single" w:color="auto" w:sz="4" w:space="0"/>
              <w:right w:val="single" w:color="auto" w:sz="4" w:space="0"/>
            </w:tcBorders>
            <w:shd w:val="clear" w:color="auto" w:fill="auto"/>
            <w:noWrap/>
            <w:vAlign w:val="center"/>
          </w:tcPr>
          <w:p w14:paraId="455293B4">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组测量模块</w:t>
            </w:r>
          </w:p>
        </w:tc>
        <w:tc>
          <w:tcPr>
            <w:tcW w:w="337" w:type="pct"/>
            <w:tcBorders>
              <w:top w:val="nil"/>
              <w:left w:val="nil"/>
              <w:bottom w:val="single" w:color="auto" w:sz="4" w:space="0"/>
              <w:right w:val="single" w:color="auto" w:sz="4" w:space="0"/>
            </w:tcBorders>
            <w:shd w:val="clear" w:color="auto" w:fill="auto"/>
            <w:noWrap/>
            <w:vAlign w:val="center"/>
          </w:tcPr>
          <w:p w14:paraId="22FE567A">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1</w:t>
            </w:r>
          </w:p>
        </w:tc>
        <w:tc>
          <w:tcPr>
            <w:tcW w:w="366" w:type="pct"/>
            <w:tcBorders>
              <w:top w:val="nil"/>
              <w:left w:val="nil"/>
              <w:bottom w:val="single" w:color="auto" w:sz="4" w:space="0"/>
              <w:right w:val="single" w:color="auto" w:sz="4" w:space="0"/>
            </w:tcBorders>
            <w:shd w:val="clear" w:color="auto" w:fill="auto"/>
            <w:noWrap/>
            <w:vAlign w:val="center"/>
          </w:tcPr>
          <w:p w14:paraId="36C72B02">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个</w:t>
            </w:r>
          </w:p>
        </w:tc>
        <w:tc>
          <w:tcPr>
            <w:tcW w:w="3393" w:type="pct"/>
            <w:tcBorders>
              <w:top w:val="nil"/>
              <w:left w:val="nil"/>
              <w:bottom w:val="single" w:color="auto" w:sz="4" w:space="0"/>
              <w:right w:val="single" w:color="auto" w:sz="4" w:space="0"/>
            </w:tcBorders>
            <w:shd w:val="clear" w:color="auto" w:fill="auto"/>
            <w:vAlign w:val="center"/>
          </w:tcPr>
          <w:p w14:paraId="5B02CBCC">
            <w:pPr>
              <w:widowControl/>
              <w:jc w:val="left"/>
              <w:textAlignment w:val="center"/>
              <w:rPr>
                <w:rFonts w:hint="eastAsia" w:ascii="仿宋" w:hAnsi="仿宋" w:eastAsia="仿宋" w:cs="仿宋"/>
                <w:color w:val="auto"/>
                <w:sz w:val="22"/>
                <w:szCs w:val="22"/>
                <w:lang w:eastAsia="zh-CN"/>
              </w:rPr>
            </w:pPr>
            <w:r>
              <w:rPr>
                <w:rFonts w:hint="eastAsia" w:ascii="仿宋" w:hAnsi="仿宋" w:eastAsia="仿宋" w:cs="仿宋"/>
                <w:color w:val="auto"/>
                <w:sz w:val="22"/>
                <w:szCs w:val="22"/>
                <w:lang w:bidi="ar"/>
              </w:rPr>
              <w:t>1</w:t>
            </w:r>
            <w:r>
              <w:rPr>
                <w:rFonts w:hint="eastAsia" w:ascii="仿宋" w:hAnsi="仿宋" w:eastAsia="仿宋" w:cs="仿宋"/>
                <w:color w:val="auto"/>
                <w:sz w:val="22"/>
                <w:szCs w:val="22"/>
                <w:lang w:val="en-US" w:eastAsia="zh-CN" w:bidi="ar"/>
              </w:rPr>
              <w:t>.</w:t>
            </w:r>
            <w:r>
              <w:rPr>
                <w:rFonts w:hint="eastAsia" w:ascii="仿宋" w:hAnsi="仿宋" w:eastAsia="仿宋" w:cs="仿宋"/>
                <w:color w:val="auto"/>
                <w:sz w:val="22"/>
                <w:szCs w:val="22"/>
                <w:lang w:bidi="ar"/>
              </w:rPr>
              <w:t>每套蓄电池使用1台监控主机，监控主机管理的电池组数量和电池节数应满足现场使用要求；</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bidi="ar"/>
              </w:rPr>
              <w:t>2</w:t>
            </w:r>
            <w:r>
              <w:rPr>
                <w:rFonts w:hint="eastAsia" w:ascii="仿宋" w:hAnsi="仿宋" w:eastAsia="仿宋" w:cs="仿宋"/>
                <w:color w:val="auto"/>
                <w:sz w:val="22"/>
                <w:szCs w:val="22"/>
                <w:lang w:val="en-US" w:eastAsia="zh-CN" w:bidi="ar"/>
              </w:rPr>
              <w:t>.</w:t>
            </w:r>
            <w:r>
              <w:rPr>
                <w:rFonts w:hint="eastAsia" w:ascii="仿宋" w:hAnsi="仿宋" w:eastAsia="仿宋" w:cs="仿宋"/>
                <w:color w:val="auto"/>
                <w:sz w:val="22"/>
                <w:szCs w:val="22"/>
                <w:lang w:bidi="ar"/>
              </w:rPr>
              <w:t>监控主机应具有数据采集、转发功能；</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bidi="ar"/>
              </w:rPr>
              <w:t>3</w:t>
            </w:r>
            <w:r>
              <w:rPr>
                <w:rFonts w:hint="eastAsia" w:ascii="仿宋" w:hAnsi="仿宋" w:eastAsia="仿宋" w:cs="仿宋"/>
                <w:color w:val="auto"/>
                <w:sz w:val="22"/>
                <w:szCs w:val="22"/>
                <w:lang w:val="en-US" w:eastAsia="zh-CN" w:bidi="ar"/>
              </w:rPr>
              <w:t>.</w:t>
            </w:r>
            <w:r>
              <w:rPr>
                <w:rFonts w:hint="eastAsia" w:ascii="仿宋" w:hAnsi="仿宋" w:eastAsia="仿宋" w:cs="仿宋"/>
                <w:color w:val="auto"/>
                <w:sz w:val="22"/>
                <w:szCs w:val="22"/>
              </w:rPr>
              <w:t>网络接口应支持MODBUS TCP/IP、JSON API以及基于Http或Https方式的用户定制协议；系统实现实时监测单节电池的电压、温度、内阻，电池组电压、电流和环境温度</w:t>
            </w:r>
            <w:r>
              <w:rPr>
                <w:rFonts w:hint="eastAsia" w:ascii="仿宋" w:hAnsi="仿宋" w:eastAsia="仿宋" w:cs="仿宋"/>
                <w:color w:val="auto"/>
                <w:sz w:val="22"/>
                <w:szCs w:val="22"/>
                <w:lang w:eastAsia="zh-CN"/>
              </w:rPr>
              <w:t>；</w:t>
            </w:r>
          </w:p>
          <w:p w14:paraId="7662ECFF">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4</w:t>
            </w:r>
            <w:r>
              <w:rPr>
                <w:rFonts w:hint="eastAsia" w:ascii="仿宋" w:hAnsi="仿宋" w:eastAsia="仿宋" w:cs="仿宋"/>
                <w:color w:val="auto"/>
                <w:sz w:val="22"/>
                <w:szCs w:val="22"/>
                <w:lang w:val="en-US" w:eastAsia="zh-CN" w:bidi="ar"/>
              </w:rPr>
              <w:t>.</w:t>
            </w:r>
            <w:r>
              <w:rPr>
                <w:rFonts w:hint="eastAsia" w:ascii="仿宋" w:hAnsi="仿宋" w:eastAsia="仿宋" w:cs="仿宋"/>
                <w:color w:val="auto"/>
                <w:sz w:val="22"/>
                <w:szCs w:val="22"/>
                <w:lang w:bidi="ar"/>
              </w:rPr>
              <w:t>监控主机应具有液晶显示面板，可以接本地显示HMI，实现本地管理；</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bidi="ar"/>
              </w:rPr>
              <w:t>▲</w:t>
            </w:r>
            <w:r>
              <w:rPr>
                <w:rFonts w:hint="eastAsia" w:ascii="仿宋" w:hAnsi="仿宋" w:eastAsia="仿宋" w:cs="仿宋"/>
                <w:color w:val="auto"/>
                <w:sz w:val="22"/>
                <w:szCs w:val="22"/>
                <w:lang w:val="en-US" w:eastAsia="zh-CN" w:bidi="ar"/>
              </w:rPr>
              <w:t>5.</w:t>
            </w:r>
            <w:r>
              <w:rPr>
                <w:rFonts w:hint="eastAsia" w:ascii="仿宋" w:hAnsi="仿宋" w:eastAsia="仿宋" w:cs="仿宋"/>
                <w:color w:val="auto"/>
                <w:sz w:val="22"/>
                <w:szCs w:val="22"/>
                <w:lang w:bidi="ar"/>
              </w:rPr>
              <w:t>监控主机应简单易用，操作简便，应具备一键搜地址功能，连接上通讯线后，监控主机能一键搜索通讯总线上的所有电池监测单元，并识别出电池单元对应的电池编号的映射关系，必须避免人工录入单体监测单元地址；</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val="en-US" w:eastAsia="zh-CN" w:bidi="ar"/>
              </w:rPr>
              <w:t>6.</w:t>
            </w:r>
            <w:r>
              <w:rPr>
                <w:rFonts w:hint="eastAsia" w:ascii="仿宋" w:hAnsi="仿宋" w:eastAsia="仿宋" w:cs="仿宋"/>
                <w:color w:val="auto"/>
                <w:sz w:val="22"/>
                <w:szCs w:val="22"/>
                <w:lang w:bidi="ar"/>
              </w:rPr>
              <w:t>蓄电池监控主机采用交流小电流（放电电流&lt;2A,时长&lt;1.5s）放电法实时在线内阻测试，无需进行大电流放电，实现无损测量；同时也可以对整组电池的内阻进行手动点测。自动测试过程完全自动完成，无需人工干预</w:t>
            </w:r>
            <w:r>
              <w:rPr>
                <w:rFonts w:hint="eastAsia" w:ascii="仿宋" w:hAnsi="仿宋" w:eastAsia="仿宋" w:cs="仿宋"/>
                <w:color w:val="auto"/>
                <w:sz w:val="22"/>
                <w:szCs w:val="22"/>
                <w:lang w:eastAsia="zh-CN" w:bidi="ar"/>
              </w:rPr>
              <w:t>；</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val="en-US" w:eastAsia="zh-CN" w:bidi="ar"/>
              </w:rPr>
              <w:t>7.</w:t>
            </w:r>
            <w:r>
              <w:rPr>
                <w:rFonts w:hint="eastAsia" w:ascii="仿宋" w:hAnsi="仿宋" w:eastAsia="仿宋" w:cs="仿宋"/>
                <w:color w:val="auto"/>
                <w:sz w:val="22"/>
                <w:szCs w:val="22"/>
                <w:lang w:bidi="ar"/>
              </w:rPr>
              <w:t>自动定期测量电池的内阻，测量周期需满足（小时、天、周、月），无需人工干预</w:t>
            </w:r>
          </w:p>
        </w:tc>
      </w:tr>
      <w:tr w14:paraId="4A1940BC">
        <w:tblPrEx>
          <w:shd w:val="clear" w:color="auto" w:fill="auto"/>
          <w:tblCellMar>
            <w:top w:w="0" w:type="dxa"/>
            <w:left w:w="108" w:type="dxa"/>
            <w:bottom w:w="0" w:type="dxa"/>
            <w:right w:w="108" w:type="dxa"/>
          </w:tblCellMar>
        </w:tblPrEx>
        <w:trPr>
          <w:trHeight w:val="780"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3CBEB6CD">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2</w:t>
            </w:r>
          </w:p>
        </w:tc>
        <w:tc>
          <w:tcPr>
            <w:tcW w:w="557" w:type="pct"/>
            <w:tcBorders>
              <w:top w:val="nil"/>
              <w:left w:val="nil"/>
              <w:bottom w:val="single" w:color="auto" w:sz="4" w:space="0"/>
              <w:right w:val="single" w:color="auto" w:sz="4" w:space="0"/>
            </w:tcBorders>
            <w:shd w:val="clear" w:color="auto" w:fill="auto"/>
            <w:noWrap/>
            <w:vAlign w:val="center"/>
          </w:tcPr>
          <w:p w14:paraId="0CD306C4">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12V单体采集模块</w:t>
            </w:r>
          </w:p>
        </w:tc>
        <w:tc>
          <w:tcPr>
            <w:tcW w:w="337" w:type="pct"/>
            <w:tcBorders>
              <w:top w:val="nil"/>
              <w:left w:val="nil"/>
              <w:bottom w:val="single" w:color="auto" w:sz="4" w:space="0"/>
              <w:right w:val="single" w:color="auto" w:sz="4" w:space="0"/>
            </w:tcBorders>
            <w:shd w:val="clear" w:color="auto" w:fill="auto"/>
            <w:noWrap/>
            <w:vAlign w:val="center"/>
          </w:tcPr>
          <w:p w14:paraId="0376B156">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16</w:t>
            </w:r>
          </w:p>
        </w:tc>
        <w:tc>
          <w:tcPr>
            <w:tcW w:w="366" w:type="pct"/>
            <w:tcBorders>
              <w:top w:val="nil"/>
              <w:left w:val="nil"/>
              <w:bottom w:val="single" w:color="auto" w:sz="4" w:space="0"/>
              <w:right w:val="single" w:color="auto" w:sz="4" w:space="0"/>
            </w:tcBorders>
            <w:shd w:val="clear" w:color="auto" w:fill="auto"/>
            <w:noWrap/>
            <w:vAlign w:val="center"/>
          </w:tcPr>
          <w:p w14:paraId="5C2685EF">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个</w:t>
            </w:r>
          </w:p>
        </w:tc>
        <w:tc>
          <w:tcPr>
            <w:tcW w:w="3393" w:type="pct"/>
            <w:tcBorders>
              <w:top w:val="nil"/>
              <w:left w:val="nil"/>
              <w:bottom w:val="single" w:color="auto" w:sz="4" w:space="0"/>
              <w:right w:val="single" w:color="auto" w:sz="4" w:space="0"/>
            </w:tcBorders>
            <w:shd w:val="clear" w:color="auto" w:fill="auto"/>
            <w:vAlign w:val="center"/>
          </w:tcPr>
          <w:p w14:paraId="3D0C6016">
            <w:pPr>
              <w:widowControl/>
              <w:numPr>
                <w:ilvl w:val="0"/>
                <w:numId w:val="0"/>
              </w:numPr>
              <w:jc w:val="left"/>
              <w:textAlignment w:val="center"/>
              <w:rPr>
                <w:rFonts w:hint="eastAsia" w:ascii="仿宋" w:hAnsi="仿宋" w:eastAsia="仿宋" w:cs="仿宋"/>
                <w:color w:val="auto"/>
                <w:sz w:val="22"/>
                <w:szCs w:val="22"/>
                <w:lang w:bidi="ar"/>
              </w:rPr>
            </w:pPr>
            <w:r>
              <w:rPr>
                <w:rFonts w:hint="eastAsia" w:ascii="仿宋" w:hAnsi="仿宋" w:eastAsia="仿宋" w:cs="仿宋"/>
                <w:color w:val="auto"/>
                <w:sz w:val="22"/>
                <w:szCs w:val="22"/>
                <w:lang w:val="en-US" w:eastAsia="zh-CN" w:bidi="ar"/>
              </w:rPr>
              <w:t>1.</w:t>
            </w:r>
            <w:r>
              <w:rPr>
                <w:rFonts w:hint="eastAsia" w:ascii="仿宋" w:hAnsi="仿宋" w:eastAsia="仿宋" w:cs="仿宋"/>
                <w:color w:val="auto"/>
                <w:sz w:val="22"/>
                <w:szCs w:val="22"/>
                <w:lang w:bidi="ar"/>
              </w:rPr>
              <w:t>监测模块应采用低功耗设计，应具有自动休眠及唤醒功能；</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bidi="ar"/>
              </w:rPr>
              <w:t>2</w:t>
            </w:r>
            <w:r>
              <w:rPr>
                <w:rFonts w:hint="eastAsia" w:ascii="仿宋" w:hAnsi="仿宋" w:eastAsia="仿宋" w:cs="仿宋"/>
                <w:color w:val="auto"/>
                <w:sz w:val="22"/>
                <w:szCs w:val="22"/>
                <w:lang w:val="en-US" w:eastAsia="zh-CN" w:bidi="ar"/>
              </w:rPr>
              <w:t>.</w:t>
            </w:r>
            <w:r>
              <w:rPr>
                <w:rFonts w:hint="eastAsia" w:ascii="仿宋" w:hAnsi="仿宋" w:eastAsia="仿宋" w:cs="仿宋"/>
                <w:color w:val="auto"/>
                <w:sz w:val="22"/>
                <w:szCs w:val="22"/>
                <w:lang w:bidi="ar"/>
              </w:rPr>
              <w:t>蓄电池监测模块需有明显灯光报警，具有呼吸灯效果，能在现场快速定位亮红灯的报警设备。</w:t>
            </w:r>
          </w:p>
          <w:p w14:paraId="4970F07D">
            <w:pPr>
              <w:pStyle w:val="43"/>
              <w:widowControl/>
              <w:numPr>
                <w:ilvl w:val="0"/>
                <w:numId w:val="0"/>
              </w:numPr>
              <w:ind w:leftChars="0"/>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rPr>
              <w:t>3.</w:t>
            </w:r>
            <w:r>
              <w:rPr>
                <w:rFonts w:hint="eastAsia" w:ascii="仿宋" w:hAnsi="仿宋" w:eastAsia="仿宋" w:cs="仿宋"/>
                <w:color w:val="auto"/>
                <w:sz w:val="22"/>
                <w:szCs w:val="22"/>
              </w:rPr>
              <w:t>模块应支持通信休眠和下电两种节电方式；模块下电后，消耗电流小于200μA；</w:t>
            </w:r>
          </w:p>
          <w:p w14:paraId="34296F89">
            <w:pPr>
              <w:pStyle w:val="43"/>
              <w:widowControl/>
              <w:numPr>
                <w:ilvl w:val="0"/>
                <w:numId w:val="0"/>
              </w:numPr>
              <w:ind w:leftChars="0"/>
              <w:jc w:val="left"/>
              <w:textAlignment w:val="center"/>
              <w:rPr>
                <w:rFonts w:hint="eastAsia" w:ascii="仿宋" w:hAnsi="仿宋" w:eastAsia="仿宋" w:cs="仿宋"/>
                <w:color w:val="auto"/>
                <w:sz w:val="22"/>
                <w:szCs w:val="22"/>
                <w:lang w:bidi="ar"/>
              </w:rPr>
            </w:pPr>
            <w:r>
              <w:rPr>
                <w:rFonts w:hint="eastAsia" w:ascii="仿宋" w:hAnsi="仿宋" w:eastAsia="仿宋" w:cs="仿宋"/>
                <w:color w:val="auto"/>
                <w:sz w:val="22"/>
                <w:szCs w:val="22"/>
                <w:lang w:val="en-US" w:eastAsia="zh-CN"/>
              </w:rPr>
              <w:t>4.</w:t>
            </w:r>
            <w:r>
              <w:rPr>
                <w:rFonts w:hint="eastAsia" w:ascii="仿宋" w:hAnsi="仿宋" w:eastAsia="仿宋" w:cs="仿宋"/>
                <w:color w:val="auto"/>
                <w:sz w:val="22"/>
                <w:szCs w:val="22"/>
              </w:rPr>
              <w:t>应具备自动编址功能，可实现所有模块的一键编址</w:t>
            </w: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val="en-US" w:eastAsia="zh-CN" w:bidi="ar"/>
              </w:rPr>
              <w:t>5.</w:t>
            </w:r>
            <w:r>
              <w:rPr>
                <w:rFonts w:hint="eastAsia" w:ascii="仿宋" w:hAnsi="仿宋" w:eastAsia="仿宋" w:cs="仿宋"/>
                <w:color w:val="auto"/>
                <w:sz w:val="22"/>
                <w:szCs w:val="22"/>
                <w:lang w:bidi="ar"/>
              </w:rPr>
              <w:t>监测模块应具有完善的保护功能，具有防反接保护功能；</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val="en-US" w:eastAsia="zh-CN" w:bidi="ar"/>
              </w:rPr>
              <w:t>6.</w:t>
            </w:r>
            <w:r>
              <w:rPr>
                <w:rFonts w:hint="eastAsia" w:ascii="仿宋" w:hAnsi="仿宋" w:eastAsia="仿宋" w:cs="仿宋"/>
                <w:color w:val="auto"/>
                <w:sz w:val="22"/>
                <w:szCs w:val="22"/>
                <w:lang w:bidi="ar"/>
              </w:rPr>
              <w:t>监测模块应采用小电流放电法测试内阻，不损坏电池；</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val="en-US" w:eastAsia="zh-CN" w:bidi="ar"/>
              </w:rPr>
              <w:t>7.</w:t>
            </w:r>
            <w:r>
              <w:rPr>
                <w:rFonts w:hint="eastAsia" w:ascii="仿宋" w:hAnsi="仿宋" w:eastAsia="仿宋" w:cs="仿宋"/>
                <w:color w:val="auto"/>
                <w:sz w:val="22"/>
                <w:szCs w:val="22"/>
                <w:lang w:bidi="ar"/>
              </w:rPr>
              <w:t>产品应具有自动均衡功能，均衡电流及均衡度可设置；</w:t>
            </w:r>
          </w:p>
          <w:p w14:paraId="3F0040C9">
            <w:pPr>
              <w:widowControl/>
              <w:numPr>
                <w:ilvl w:val="0"/>
                <w:numId w:val="0"/>
              </w:numPr>
              <w:jc w:val="left"/>
              <w:textAlignment w:val="center"/>
              <w:rPr>
                <w:rFonts w:hint="eastAsia" w:ascii="仿宋" w:hAnsi="仿宋" w:eastAsia="仿宋" w:cs="仿宋"/>
                <w:color w:val="auto"/>
                <w:sz w:val="22"/>
                <w:szCs w:val="22"/>
                <w:lang w:eastAsia="zh-CN" w:bidi="ar"/>
              </w:rPr>
            </w:pPr>
            <w:r>
              <w:rPr>
                <w:rFonts w:hint="eastAsia" w:ascii="仿宋" w:hAnsi="仿宋" w:eastAsia="仿宋" w:cs="仿宋"/>
                <w:color w:val="auto"/>
                <w:sz w:val="22"/>
                <w:szCs w:val="22"/>
                <w:lang w:val="en-US" w:eastAsia="zh-CN" w:bidi="ar"/>
              </w:rPr>
              <w:t>8.</w:t>
            </w:r>
            <w:r>
              <w:rPr>
                <w:rFonts w:hint="eastAsia" w:ascii="仿宋" w:hAnsi="仿宋" w:eastAsia="仿宋" w:cs="仿宋"/>
                <w:color w:val="auto"/>
                <w:sz w:val="22"/>
                <w:szCs w:val="22"/>
                <w:lang w:bidi="ar"/>
              </w:rPr>
              <w:t>产品安装、维护应简单方便，采用热拔插端子</w:t>
            </w:r>
            <w:r>
              <w:rPr>
                <w:rFonts w:hint="eastAsia" w:ascii="仿宋" w:hAnsi="仿宋" w:eastAsia="仿宋" w:cs="仿宋"/>
                <w:color w:val="auto"/>
                <w:sz w:val="22"/>
                <w:szCs w:val="22"/>
                <w:lang w:eastAsia="zh-CN" w:bidi="ar"/>
              </w:rPr>
              <w:t>；</w:t>
            </w:r>
          </w:p>
          <w:p w14:paraId="6CD99C9E">
            <w:pPr>
              <w:pStyle w:val="43"/>
              <w:widowControl/>
              <w:numPr>
                <w:ilvl w:val="0"/>
                <w:numId w:val="0"/>
              </w:numPr>
              <w:ind w:leftChars="0"/>
              <w:jc w:val="left"/>
              <w:textAlignment w:val="center"/>
              <w:rPr>
                <w:rFonts w:hint="eastAsia" w:ascii="仿宋" w:hAnsi="仿宋" w:eastAsia="仿宋" w:cs="仿宋"/>
                <w:color w:val="auto"/>
                <w:sz w:val="22"/>
                <w:szCs w:val="22"/>
                <w:lang w:eastAsia="zh-CN"/>
              </w:rPr>
            </w:pPr>
            <w:r>
              <w:rPr>
                <w:rFonts w:hint="eastAsia" w:ascii="仿宋" w:hAnsi="仿宋" w:eastAsia="仿宋" w:cs="仿宋"/>
                <w:color w:val="auto"/>
                <w:sz w:val="22"/>
                <w:szCs w:val="22"/>
                <w:lang w:val="en-US" w:eastAsia="zh-CN"/>
              </w:rPr>
              <w:t>9.</w:t>
            </w:r>
            <w:r>
              <w:rPr>
                <w:rFonts w:hint="eastAsia" w:ascii="仿宋" w:hAnsi="仿宋" w:eastAsia="仿宋" w:cs="仿宋"/>
                <w:color w:val="auto"/>
                <w:sz w:val="22"/>
                <w:szCs w:val="22"/>
              </w:rPr>
              <w:t>模块应使用专用阻燃型蓄电池连接线，采样线一端采用开口型的铜制蓄电池连接插片，连接插片与采样线通过焊接方式与连接，保证与蓄电池之间连接的紧固性，并避免了采样线与连接插片间的接触电阻造成的蓄电池参数测量偏差问题</w:t>
            </w:r>
            <w:r>
              <w:rPr>
                <w:rFonts w:hint="eastAsia" w:ascii="仿宋" w:hAnsi="仿宋" w:eastAsia="仿宋" w:cs="仿宋"/>
                <w:color w:val="auto"/>
                <w:sz w:val="22"/>
                <w:szCs w:val="22"/>
                <w:lang w:eastAsia="zh-CN"/>
              </w:rPr>
              <w:t>；</w:t>
            </w:r>
          </w:p>
          <w:p w14:paraId="35F356D3">
            <w:pPr>
              <w:pStyle w:val="43"/>
              <w:widowControl/>
              <w:numPr>
                <w:ilvl w:val="0"/>
                <w:numId w:val="0"/>
              </w:numPr>
              <w:ind w:leftChars="0"/>
              <w:jc w:val="left"/>
              <w:textAlignment w:val="center"/>
              <w:rPr>
                <w:rFonts w:hint="eastAsia" w:ascii="仿宋" w:hAnsi="仿宋" w:eastAsia="仿宋" w:cs="仿宋"/>
                <w:color w:val="auto"/>
                <w:sz w:val="22"/>
                <w:szCs w:val="22"/>
                <w:lang w:eastAsia="zh-CN"/>
              </w:rPr>
            </w:pPr>
            <w:r>
              <w:rPr>
                <w:rFonts w:hint="eastAsia" w:ascii="仿宋" w:hAnsi="仿宋" w:eastAsia="仿宋" w:cs="仿宋"/>
                <w:color w:val="auto"/>
                <w:sz w:val="22"/>
                <w:szCs w:val="22"/>
                <w:lang w:val="en-US" w:eastAsia="zh-CN"/>
              </w:rPr>
              <w:t>10.</w:t>
            </w:r>
            <w:r>
              <w:rPr>
                <w:rFonts w:hint="eastAsia" w:ascii="仿宋" w:hAnsi="仿宋" w:eastAsia="仿宋" w:cs="仿宋"/>
                <w:color w:val="auto"/>
                <w:sz w:val="22"/>
                <w:szCs w:val="22"/>
              </w:rPr>
              <w:t>电池组电流采集模块应采用数字式设计，单一传感器实时采集蓄电池组的充放电电流和浮充电流，并通过总线将数据传输到组端汇集模块中，实现电池组充放电电流的实时测量和传输，热失控的监测</w:t>
            </w:r>
            <w:r>
              <w:rPr>
                <w:rFonts w:hint="eastAsia" w:ascii="仿宋" w:hAnsi="仿宋" w:eastAsia="仿宋" w:cs="仿宋"/>
                <w:color w:val="auto"/>
                <w:sz w:val="22"/>
                <w:szCs w:val="22"/>
                <w:lang w:eastAsia="zh-CN"/>
              </w:rPr>
              <w:t>；</w:t>
            </w:r>
          </w:p>
          <w:p w14:paraId="62C0A787">
            <w:pPr>
              <w:pStyle w:val="43"/>
              <w:widowControl/>
              <w:numPr>
                <w:ilvl w:val="0"/>
                <w:numId w:val="0"/>
              </w:numPr>
              <w:ind w:leftChars="0"/>
              <w:jc w:val="left"/>
              <w:textAlignment w:val="center"/>
              <w:rPr>
                <w:rFonts w:hint="eastAsia" w:ascii="仿宋" w:hAnsi="仿宋" w:eastAsia="仿宋" w:cs="仿宋"/>
                <w:color w:val="auto"/>
                <w:sz w:val="22"/>
                <w:szCs w:val="22"/>
                <w:lang w:eastAsia="zh-CN"/>
              </w:rPr>
            </w:pPr>
            <w:r>
              <w:rPr>
                <w:rFonts w:hint="eastAsia" w:ascii="仿宋" w:hAnsi="仿宋" w:eastAsia="仿宋" w:cs="仿宋"/>
                <w:color w:val="auto"/>
                <w:sz w:val="22"/>
                <w:szCs w:val="22"/>
                <w:lang w:val="en-US" w:eastAsia="zh-CN"/>
              </w:rPr>
              <w:t>11.</w:t>
            </w:r>
            <w:r>
              <w:rPr>
                <w:rFonts w:hint="eastAsia" w:ascii="仿宋" w:hAnsi="仿宋" w:eastAsia="仿宋" w:cs="仿宋"/>
                <w:color w:val="auto"/>
                <w:sz w:val="22"/>
                <w:szCs w:val="22"/>
              </w:rPr>
              <w:t>电压监测范围DC 10～16V</w:t>
            </w: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rPr>
              <w:t>单体电压精度0.10%；内阻监测范围0～100mΩ，内阻测试精度2%；温度监测范围10℃～100℃，温度监测精度±1℃</w:t>
            </w:r>
            <w:r>
              <w:rPr>
                <w:rFonts w:hint="eastAsia" w:ascii="仿宋" w:hAnsi="仿宋" w:eastAsia="仿宋" w:cs="仿宋"/>
                <w:color w:val="auto"/>
                <w:sz w:val="22"/>
                <w:szCs w:val="22"/>
                <w:lang w:eastAsia="zh-CN"/>
              </w:rPr>
              <w:t>；</w:t>
            </w:r>
          </w:p>
          <w:p w14:paraId="12CAB979">
            <w:pPr>
              <w:pStyle w:val="43"/>
              <w:widowControl/>
              <w:numPr>
                <w:ilvl w:val="0"/>
                <w:numId w:val="0"/>
              </w:numPr>
              <w:ind w:leftChars="0"/>
              <w:jc w:val="left"/>
              <w:textAlignment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12.</w:t>
            </w:r>
            <w:r>
              <w:rPr>
                <w:rFonts w:hint="eastAsia" w:ascii="仿宋" w:hAnsi="仿宋" w:eastAsia="仿宋" w:cs="仿宋"/>
                <w:color w:val="auto"/>
                <w:sz w:val="22"/>
                <w:szCs w:val="22"/>
              </w:rPr>
              <w:t>电池组电流采集模块应采用数字式设计，单一传感器实时采集蓄电池组的充放电电流和浮充电流，并通过总线将数据传输到组端汇集模块中，实现电池组充放电电流的实时测量和传输，热失控的监测。</w:t>
            </w:r>
          </w:p>
        </w:tc>
      </w:tr>
      <w:tr w14:paraId="21E4EB8A">
        <w:tblPrEx>
          <w:tblCellMar>
            <w:top w:w="0" w:type="dxa"/>
            <w:left w:w="108" w:type="dxa"/>
            <w:bottom w:w="0" w:type="dxa"/>
            <w:right w:w="108" w:type="dxa"/>
          </w:tblCellMar>
        </w:tblPrEx>
        <w:trPr>
          <w:trHeight w:val="420" w:hRule="atLeast"/>
          <w:jc w:val="center"/>
        </w:trPr>
        <w:tc>
          <w:tcPr>
            <w:tcW w:w="34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ACF743E">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3</w:t>
            </w:r>
          </w:p>
        </w:tc>
        <w:tc>
          <w:tcPr>
            <w:tcW w:w="557" w:type="pct"/>
            <w:tcBorders>
              <w:top w:val="single" w:color="auto" w:sz="4" w:space="0"/>
              <w:left w:val="nil"/>
              <w:bottom w:val="single" w:color="auto" w:sz="4" w:space="0"/>
              <w:right w:val="single" w:color="auto" w:sz="4" w:space="0"/>
            </w:tcBorders>
            <w:shd w:val="clear" w:color="auto" w:fill="auto"/>
            <w:noWrap/>
            <w:vAlign w:val="center"/>
          </w:tcPr>
          <w:p w14:paraId="301290D5">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霍尔传感器</w:t>
            </w:r>
          </w:p>
        </w:tc>
        <w:tc>
          <w:tcPr>
            <w:tcW w:w="337" w:type="pct"/>
            <w:tcBorders>
              <w:top w:val="single" w:color="auto" w:sz="4" w:space="0"/>
              <w:left w:val="nil"/>
              <w:bottom w:val="single" w:color="auto" w:sz="4" w:space="0"/>
              <w:right w:val="single" w:color="auto" w:sz="4" w:space="0"/>
            </w:tcBorders>
            <w:shd w:val="clear" w:color="auto" w:fill="auto"/>
            <w:noWrap/>
            <w:vAlign w:val="center"/>
          </w:tcPr>
          <w:p w14:paraId="7B7FEA51">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1</w:t>
            </w:r>
          </w:p>
        </w:tc>
        <w:tc>
          <w:tcPr>
            <w:tcW w:w="366" w:type="pct"/>
            <w:tcBorders>
              <w:top w:val="single" w:color="auto" w:sz="4" w:space="0"/>
              <w:left w:val="nil"/>
              <w:bottom w:val="single" w:color="auto" w:sz="4" w:space="0"/>
              <w:right w:val="single" w:color="auto" w:sz="4" w:space="0"/>
            </w:tcBorders>
            <w:shd w:val="clear" w:color="auto" w:fill="auto"/>
            <w:noWrap/>
            <w:vAlign w:val="center"/>
          </w:tcPr>
          <w:p w14:paraId="2D76DFFC">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个</w:t>
            </w:r>
          </w:p>
        </w:tc>
        <w:tc>
          <w:tcPr>
            <w:tcW w:w="3393" w:type="pct"/>
            <w:tcBorders>
              <w:top w:val="single" w:color="auto" w:sz="4" w:space="0"/>
              <w:left w:val="nil"/>
              <w:bottom w:val="single" w:color="auto" w:sz="4" w:space="0"/>
              <w:right w:val="single" w:color="auto" w:sz="4" w:space="0"/>
            </w:tcBorders>
            <w:shd w:val="clear" w:color="auto" w:fill="auto"/>
            <w:vAlign w:val="center"/>
          </w:tcPr>
          <w:p w14:paraId="2FF37432">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bidi="ar"/>
              </w:rPr>
              <w:t>1.</w:t>
            </w:r>
            <w:r>
              <w:rPr>
                <w:rFonts w:hint="eastAsia" w:ascii="仿宋" w:hAnsi="仿宋" w:eastAsia="仿宋" w:cs="仿宋"/>
                <w:color w:val="auto"/>
                <w:sz w:val="22"/>
                <w:szCs w:val="22"/>
                <w:lang w:bidi="ar"/>
              </w:rPr>
              <w:t>0-400A, Φ40mm</w:t>
            </w:r>
          </w:p>
        </w:tc>
      </w:tr>
      <w:tr w14:paraId="65CB0E4C">
        <w:tblPrEx>
          <w:tblCellMar>
            <w:top w:w="0" w:type="dxa"/>
            <w:left w:w="108" w:type="dxa"/>
            <w:bottom w:w="0" w:type="dxa"/>
            <w:right w:w="108" w:type="dxa"/>
          </w:tblCellMar>
        </w:tblPrEx>
        <w:trPr>
          <w:trHeight w:val="315" w:hRule="atLeast"/>
          <w:jc w:val="center"/>
        </w:trPr>
        <w:tc>
          <w:tcPr>
            <w:tcW w:w="34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1932A28">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4</w:t>
            </w:r>
          </w:p>
        </w:tc>
        <w:tc>
          <w:tcPr>
            <w:tcW w:w="557" w:type="pct"/>
            <w:tcBorders>
              <w:top w:val="single" w:color="auto" w:sz="4" w:space="0"/>
              <w:left w:val="nil"/>
              <w:bottom w:val="single" w:color="auto" w:sz="4" w:space="0"/>
              <w:right w:val="single" w:color="auto" w:sz="4" w:space="0"/>
            </w:tcBorders>
            <w:shd w:val="clear" w:color="auto" w:fill="auto"/>
            <w:noWrap/>
            <w:vAlign w:val="center"/>
          </w:tcPr>
          <w:p w14:paraId="461691D7">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电源</w:t>
            </w:r>
          </w:p>
        </w:tc>
        <w:tc>
          <w:tcPr>
            <w:tcW w:w="337" w:type="pct"/>
            <w:tcBorders>
              <w:top w:val="single" w:color="auto" w:sz="4" w:space="0"/>
              <w:left w:val="nil"/>
              <w:bottom w:val="single" w:color="auto" w:sz="4" w:space="0"/>
              <w:right w:val="single" w:color="auto" w:sz="4" w:space="0"/>
            </w:tcBorders>
            <w:shd w:val="clear" w:color="auto" w:fill="auto"/>
            <w:noWrap/>
            <w:vAlign w:val="center"/>
          </w:tcPr>
          <w:p w14:paraId="3BC2FB36">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1</w:t>
            </w:r>
          </w:p>
        </w:tc>
        <w:tc>
          <w:tcPr>
            <w:tcW w:w="366" w:type="pct"/>
            <w:tcBorders>
              <w:top w:val="single" w:color="auto" w:sz="4" w:space="0"/>
              <w:left w:val="nil"/>
              <w:bottom w:val="single" w:color="auto" w:sz="4" w:space="0"/>
              <w:right w:val="single" w:color="auto" w:sz="4" w:space="0"/>
            </w:tcBorders>
            <w:shd w:val="clear" w:color="auto" w:fill="auto"/>
            <w:noWrap/>
            <w:vAlign w:val="center"/>
          </w:tcPr>
          <w:p w14:paraId="0D2B915B">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个</w:t>
            </w:r>
          </w:p>
        </w:tc>
        <w:tc>
          <w:tcPr>
            <w:tcW w:w="3393" w:type="pct"/>
            <w:tcBorders>
              <w:top w:val="single" w:color="auto" w:sz="4" w:space="0"/>
              <w:left w:val="nil"/>
              <w:bottom w:val="single" w:color="auto" w:sz="4" w:space="0"/>
              <w:right w:val="single" w:color="auto" w:sz="4" w:space="0"/>
            </w:tcBorders>
            <w:shd w:val="clear" w:color="auto" w:fill="auto"/>
            <w:vAlign w:val="center"/>
          </w:tcPr>
          <w:p w14:paraId="1401688A">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bidi="ar"/>
              </w:rPr>
              <w:t>1.</w:t>
            </w:r>
            <w:r>
              <w:rPr>
                <w:rFonts w:hint="eastAsia" w:ascii="仿宋" w:hAnsi="仿宋" w:eastAsia="仿宋" w:cs="仿宋"/>
                <w:color w:val="auto"/>
                <w:sz w:val="22"/>
                <w:szCs w:val="22"/>
                <w:lang w:bidi="ar"/>
              </w:rPr>
              <w:t>220VAC转24VDC</w:t>
            </w:r>
          </w:p>
        </w:tc>
      </w:tr>
      <w:tr w14:paraId="60931839">
        <w:tblPrEx>
          <w:tblCellMar>
            <w:top w:w="0" w:type="dxa"/>
            <w:left w:w="108" w:type="dxa"/>
            <w:bottom w:w="0" w:type="dxa"/>
            <w:right w:w="108" w:type="dxa"/>
          </w:tblCellMar>
        </w:tblPrEx>
        <w:trPr>
          <w:trHeight w:val="566" w:hRule="atLeast"/>
          <w:jc w:val="center"/>
        </w:trPr>
        <w:tc>
          <w:tcPr>
            <w:tcW w:w="344" w:type="pct"/>
            <w:tcBorders>
              <w:top w:val="nil"/>
              <w:left w:val="single" w:color="auto" w:sz="4" w:space="0"/>
              <w:bottom w:val="single" w:color="auto" w:sz="4" w:space="0"/>
              <w:right w:val="single" w:color="auto" w:sz="4" w:space="0"/>
            </w:tcBorders>
            <w:shd w:val="clear" w:color="auto" w:fill="A4A4A4" w:themeFill="background1" w:themeFillShade="A5"/>
            <w:noWrap/>
            <w:vAlign w:val="center"/>
          </w:tcPr>
          <w:p w14:paraId="1C7A3196">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bidi="ar"/>
              </w:rPr>
              <w:t>六</w:t>
            </w:r>
          </w:p>
        </w:tc>
        <w:tc>
          <w:tcPr>
            <w:tcW w:w="557" w:type="pct"/>
            <w:tcBorders>
              <w:top w:val="nil"/>
              <w:left w:val="nil"/>
              <w:bottom w:val="single" w:color="auto" w:sz="4" w:space="0"/>
              <w:right w:val="single" w:color="auto" w:sz="4" w:space="0"/>
            </w:tcBorders>
            <w:shd w:val="clear" w:color="auto" w:fill="A4A4A4" w:themeFill="background1" w:themeFillShade="A5"/>
            <w:noWrap/>
            <w:vAlign w:val="center"/>
          </w:tcPr>
          <w:p w14:paraId="12582BEE">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val="en-US" w:eastAsia="zh-CN" w:bidi="ar"/>
              </w:rPr>
              <w:t>中心机</w:t>
            </w:r>
            <w:r>
              <w:rPr>
                <w:rFonts w:hint="eastAsia" w:ascii="仿宋" w:hAnsi="仿宋" w:eastAsia="仿宋" w:cs="仿宋"/>
                <w:b/>
                <w:bCs/>
                <w:color w:val="auto"/>
                <w:sz w:val="22"/>
                <w:szCs w:val="22"/>
                <w:lang w:bidi="ar"/>
              </w:rPr>
              <w:t>房蓄电池监控系统</w:t>
            </w:r>
          </w:p>
        </w:tc>
        <w:tc>
          <w:tcPr>
            <w:tcW w:w="337" w:type="pct"/>
            <w:tcBorders>
              <w:top w:val="nil"/>
              <w:left w:val="nil"/>
              <w:bottom w:val="single" w:color="auto" w:sz="4" w:space="0"/>
              <w:right w:val="single" w:color="auto" w:sz="4" w:space="0"/>
            </w:tcBorders>
            <w:shd w:val="clear" w:color="auto" w:fill="A4A4A4" w:themeFill="background1" w:themeFillShade="A5"/>
            <w:noWrap/>
            <w:vAlign w:val="center"/>
          </w:tcPr>
          <w:p w14:paraId="51487AB3">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bidi="ar"/>
              </w:rPr>
              <w:t>2</w:t>
            </w:r>
          </w:p>
        </w:tc>
        <w:tc>
          <w:tcPr>
            <w:tcW w:w="366" w:type="pct"/>
            <w:tcBorders>
              <w:top w:val="nil"/>
              <w:left w:val="nil"/>
              <w:bottom w:val="single" w:color="auto" w:sz="4" w:space="0"/>
              <w:right w:val="single" w:color="auto" w:sz="4" w:space="0"/>
            </w:tcBorders>
            <w:shd w:val="clear" w:color="auto" w:fill="A4A4A4" w:themeFill="background1" w:themeFillShade="A5"/>
            <w:noWrap/>
            <w:vAlign w:val="center"/>
          </w:tcPr>
          <w:p w14:paraId="6BADA499">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bidi="ar"/>
              </w:rPr>
              <w:t>套</w:t>
            </w:r>
          </w:p>
        </w:tc>
        <w:tc>
          <w:tcPr>
            <w:tcW w:w="3393" w:type="pct"/>
            <w:tcBorders>
              <w:top w:val="nil"/>
              <w:left w:val="nil"/>
              <w:bottom w:val="single" w:color="auto" w:sz="4" w:space="0"/>
              <w:right w:val="single" w:color="auto" w:sz="4" w:space="0"/>
            </w:tcBorders>
            <w:shd w:val="clear" w:color="auto" w:fill="A4A4A4" w:themeFill="background1" w:themeFillShade="A5"/>
            <w:noWrap/>
            <w:vAlign w:val="center"/>
          </w:tcPr>
          <w:p w14:paraId="0079D8D7">
            <w:pPr>
              <w:widowControl/>
              <w:jc w:val="left"/>
              <w:textAlignment w:val="center"/>
              <w:rPr>
                <w:rFonts w:hint="eastAsia" w:ascii="仿宋" w:hAnsi="仿宋" w:eastAsia="仿宋" w:cs="仿宋"/>
                <w:b/>
                <w:bCs/>
                <w:color w:val="auto"/>
                <w:sz w:val="22"/>
                <w:szCs w:val="22"/>
              </w:rPr>
            </w:pPr>
          </w:p>
        </w:tc>
      </w:tr>
      <w:tr w14:paraId="4E944A00">
        <w:tblPrEx>
          <w:tblCellMar>
            <w:top w:w="0" w:type="dxa"/>
            <w:left w:w="108" w:type="dxa"/>
            <w:bottom w:w="0" w:type="dxa"/>
            <w:right w:w="108" w:type="dxa"/>
          </w:tblCellMar>
        </w:tblPrEx>
        <w:trPr>
          <w:trHeight w:val="315" w:hRule="atLeast"/>
          <w:jc w:val="center"/>
        </w:trPr>
        <w:tc>
          <w:tcPr>
            <w:tcW w:w="5000" w:type="pct"/>
            <w:gridSpan w:val="5"/>
            <w:tcBorders>
              <w:top w:val="nil"/>
              <w:left w:val="single" w:color="auto" w:sz="4" w:space="0"/>
              <w:bottom w:val="single" w:color="auto" w:sz="4" w:space="0"/>
              <w:right w:val="single" w:color="auto" w:sz="4" w:space="0"/>
            </w:tcBorders>
            <w:shd w:val="clear" w:color="auto" w:fill="auto"/>
            <w:noWrap/>
            <w:vAlign w:val="center"/>
          </w:tcPr>
          <w:p w14:paraId="0FAD464E">
            <w:pPr>
              <w:widowControl/>
              <w:jc w:val="center"/>
              <w:textAlignment w:val="center"/>
              <w:rPr>
                <w:rFonts w:hint="eastAsia" w:ascii="仿宋" w:hAnsi="仿宋" w:eastAsia="仿宋" w:cs="仿宋"/>
                <w:color w:val="auto"/>
                <w:sz w:val="22"/>
                <w:szCs w:val="22"/>
              </w:rPr>
            </w:pPr>
            <w:r>
              <w:rPr>
                <w:rFonts w:hint="eastAsia" w:ascii="仿宋" w:hAnsi="仿宋" w:eastAsia="仿宋" w:cs="仿宋"/>
                <w:b/>
                <w:bCs/>
                <w:color w:val="auto"/>
                <w:sz w:val="22"/>
                <w:szCs w:val="22"/>
                <w:lang w:val="en-US" w:eastAsia="zh-CN" w:bidi="ar"/>
              </w:rPr>
              <w:t>注：以下是中心机房蓄电池监控系统包含的产品清单</w:t>
            </w:r>
          </w:p>
        </w:tc>
      </w:tr>
      <w:tr w14:paraId="75A02A78">
        <w:tblPrEx>
          <w:tblCellMar>
            <w:top w:w="0" w:type="dxa"/>
            <w:left w:w="108" w:type="dxa"/>
            <w:bottom w:w="0" w:type="dxa"/>
            <w:right w:w="108" w:type="dxa"/>
          </w:tblCellMar>
        </w:tblPrEx>
        <w:trPr>
          <w:trHeight w:val="780"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0386F30D">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1</w:t>
            </w:r>
          </w:p>
        </w:tc>
        <w:tc>
          <w:tcPr>
            <w:tcW w:w="557" w:type="pct"/>
            <w:tcBorders>
              <w:top w:val="nil"/>
              <w:left w:val="nil"/>
              <w:bottom w:val="single" w:color="auto" w:sz="4" w:space="0"/>
              <w:right w:val="single" w:color="auto" w:sz="4" w:space="0"/>
            </w:tcBorders>
            <w:shd w:val="clear" w:color="auto" w:fill="auto"/>
            <w:noWrap/>
            <w:vAlign w:val="center"/>
          </w:tcPr>
          <w:p w14:paraId="7EA47224">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组测量模块</w:t>
            </w:r>
          </w:p>
        </w:tc>
        <w:tc>
          <w:tcPr>
            <w:tcW w:w="337" w:type="pct"/>
            <w:tcBorders>
              <w:top w:val="nil"/>
              <w:left w:val="nil"/>
              <w:bottom w:val="single" w:color="auto" w:sz="4" w:space="0"/>
              <w:right w:val="single" w:color="auto" w:sz="4" w:space="0"/>
            </w:tcBorders>
            <w:shd w:val="clear" w:color="auto" w:fill="auto"/>
            <w:noWrap/>
            <w:vAlign w:val="center"/>
          </w:tcPr>
          <w:p w14:paraId="35047614">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1</w:t>
            </w:r>
          </w:p>
        </w:tc>
        <w:tc>
          <w:tcPr>
            <w:tcW w:w="366" w:type="pct"/>
            <w:tcBorders>
              <w:top w:val="nil"/>
              <w:left w:val="nil"/>
              <w:bottom w:val="single" w:color="auto" w:sz="4" w:space="0"/>
              <w:right w:val="single" w:color="auto" w:sz="4" w:space="0"/>
            </w:tcBorders>
            <w:shd w:val="clear" w:color="auto" w:fill="auto"/>
            <w:noWrap/>
            <w:vAlign w:val="center"/>
          </w:tcPr>
          <w:p w14:paraId="605059DF">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个</w:t>
            </w:r>
          </w:p>
        </w:tc>
        <w:tc>
          <w:tcPr>
            <w:tcW w:w="3393" w:type="pct"/>
            <w:tcBorders>
              <w:top w:val="nil"/>
              <w:left w:val="nil"/>
              <w:bottom w:val="single" w:color="auto" w:sz="4" w:space="0"/>
              <w:right w:val="single" w:color="auto" w:sz="4" w:space="0"/>
            </w:tcBorders>
            <w:shd w:val="clear" w:color="auto" w:fill="auto"/>
            <w:vAlign w:val="center"/>
          </w:tcPr>
          <w:p w14:paraId="6DB8D27A">
            <w:pPr>
              <w:widowControl/>
              <w:jc w:val="left"/>
              <w:textAlignment w:val="center"/>
              <w:rPr>
                <w:rFonts w:hint="eastAsia" w:ascii="仿宋" w:hAnsi="仿宋" w:eastAsia="仿宋" w:cs="仿宋"/>
                <w:color w:val="auto"/>
                <w:sz w:val="22"/>
                <w:szCs w:val="22"/>
                <w:lang w:eastAsia="zh-CN"/>
              </w:rPr>
            </w:pPr>
            <w:r>
              <w:rPr>
                <w:rFonts w:hint="eastAsia" w:ascii="仿宋" w:hAnsi="仿宋" w:eastAsia="仿宋" w:cs="仿宋"/>
                <w:color w:val="auto"/>
                <w:sz w:val="22"/>
                <w:szCs w:val="22"/>
                <w:lang w:bidi="ar"/>
              </w:rPr>
              <w:t>1</w:t>
            </w:r>
            <w:r>
              <w:rPr>
                <w:rFonts w:hint="eastAsia" w:ascii="仿宋" w:hAnsi="仿宋" w:eastAsia="仿宋" w:cs="仿宋"/>
                <w:color w:val="auto"/>
                <w:sz w:val="22"/>
                <w:szCs w:val="22"/>
                <w:lang w:val="en-US" w:eastAsia="zh-CN" w:bidi="ar"/>
              </w:rPr>
              <w:t>.</w:t>
            </w:r>
            <w:r>
              <w:rPr>
                <w:rFonts w:hint="eastAsia" w:ascii="仿宋" w:hAnsi="仿宋" w:eastAsia="仿宋" w:cs="仿宋"/>
                <w:color w:val="auto"/>
                <w:sz w:val="22"/>
                <w:szCs w:val="22"/>
                <w:lang w:bidi="ar"/>
              </w:rPr>
              <w:t>每套蓄电池使用1台监控主机，监控主机管理的电池组数量和电池节数应满足现场使用要求；</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bidi="ar"/>
              </w:rPr>
              <w:t>2</w:t>
            </w:r>
            <w:r>
              <w:rPr>
                <w:rFonts w:hint="eastAsia" w:ascii="仿宋" w:hAnsi="仿宋" w:eastAsia="仿宋" w:cs="仿宋"/>
                <w:color w:val="auto"/>
                <w:sz w:val="22"/>
                <w:szCs w:val="22"/>
                <w:lang w:val="en-US" w:eastAsia="zh-CN" w:bidi="ar"/>
              </w:rPr>
              <w:t>.</w:t>
            </w:r>
            <w:r>
              <w:rPr>
                <w:rFonts w:hint="eastAsia" w:ascii="仿宋" w:hAnsi="仿宋" w:eastAsia="仿宋" w:cs="仿宋"/>
                <w:color w:val="auto"/>
                <w:sz w:val="22"/>
                <w:szCs w:val="22"/>
                <w:lang w:bidi="ar"/>
              </w:rPr>
              <w:t>监控主机应具有数据采集、转发功能；</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bidi="ar"/>
              </w:rPr>
              <w:t>3</w:t>
            </w:r>
            <w:r>
              <w:rPr>
                <w:rFonts w:hint="eastAsia" w:ascii="仿宋" w:hAnsi="仿宋" w:eastAsia="仿宋" w:cs="仿宋"/>
                <w:color w:val="auto"/>
                <w:sz w:val="22"/>
                <w:szCs w:val="22"/>
                <w:lang w:val="en-US" w:eastAsia="zh-CN" w:bidi="ar"/>
              </w:rPr>
              <w:t>.</w:t>
            </w:r>
            <w:r>
              <w:rPr>
                <w:rFonts w:hint="eastAsia" w:ascii="仿宋" w:hAnsi="仿宋" w:eastAsia="仿宋" w:cs="仿宋"/>
                <w:color w:val="auto"/>
                <w:sz w:val="22"/>
                <w:szCs w:val="22"/>
              </w:rPr>
              <w:t>网络接口应支持MODBUS TCP/IP、JSON API以及基于Http或Https方式的用户定制协议；系统实现实时监测单节电池的电压、温度、内阻，电池组电压、电流和环境温度</w:t>
            </w: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bidi="ar"/>
              </w:rPr>
              <w:t>4</w:t>
            </w:r>
            <w:r>
              <w:rPr>
                <w:rFonts w:hint="eastAsia" w:ascii="仿宋" w:hAnsi="仿宋" w:eastAsia="仿宋" w:cs="仿宋"/>
                <w:color w:val="auto"/>
                <w:sz w:val="22"/>
                <w:szCs w:val="22"/>
                <w:lang w:val="en-US" w:eastAsia="zh-CN" w:bidi="ar"/>
              </w:rPr>
              <w:t>.</w:t>
            </w:r>
            <w:r>
              <w:rPr>
                <w:rFonts w:hint="eastAsia" w:ascii="仿宋" w:hAnsi="仿宋" w:eastAsia="仿宋" w:cs="仿宋"/>
                <w:color w:val="auto"/>
                <w:sz w:val="22"/>
                <w:szCs w:val="22"/>
                <w:lang w:bidi="ar"/>
              </w:rPr>
              <w:t>监控主机应具有液晶显示面板，可以接本地显示HMI，实现本地管理；</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bidi="ar"/>
              </w:rPr>
              <w:t>5</w:t>
            </w:r>
            <w:r>
              <w:rPr>
                <w:rFonts w:hint="eastAsia" w:ascii="仿宋" w:hAnsi="仿宋" w:eastAsia="仿宋" w:cs="仿宋"/>
                <w:color w:val="auto"/>
                <w:sz w:val="22"/>
                <w:szCs w:val="22"/>
                <w:lang w:val="en-US" w:eastAsia="zh-CN" w:bidi="ar"/>
              </w:rPr>
              <w:t>.</w:t>
            </w:r>
            <w:r>
              <w:rPr>
                <w:rFonts w:hint="eastAsia" w:ascii="仿宋" w:hAnsi="仿宋" w:eastAsia="仿宋" w:cs="仿宋"/>
                <w:color w:val="auto"/>
                <w:sz w:val="22"/>
                <w:szCs w:val="22"/>
                <w:lang w:bidi="ar"/>
              </w:rPr>
              <w:t>监控主机应具有环形通讯功能，保障通讯链路的稳定性；</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bidi="ar"/>
              </w:rPr>
              <w:t>▲</w:t>
            </w:r>
            <w:r>
              <w:rPr>
                <w:rFonts w:hint="eastAsia" w:ascii="仿宋" w:hAnsi="仿宋" w:eastAsia="仿宋" w:cs="仿宋"/>
                <w:color w:val="auto"/>
                <w:sz w:val="22"/>
                <w:szCs w:val="22"/>
                <w:lang w:val="en-US" w:eastAsia="zh-CN" w:bidi="ar"/>
              </w:rPr>
              <w:t>6.</w:t>
            </w:r>
            <w:r>
              <w:rPr>
                <w:rFonts w:hint="eastAsia" w:ascii="仿宋" w:hAnsi="仿宋" w:eastAsia="仿宋" w:cs="仿宋"/>
                <w:color w:val="auto"/>
                <w:sz w:val="22"/>
                <w:szCs w:val="22"/>
                <w:lang w:bidi="ar"/>
              </w:rPr>
              <w:t>监控主机应简单易用，操作简便，应具备一键搜地址功能，连接上通讯线后，监控主机能一键搜索通讯总线上的所有电池监测单元，并识别出电池单元对应的电池编号的映射关系，必须避免人工录入单体监测单元地址；</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val="en-US" w:eastAsia="zh-CN" w:bidi="ar"/>
              </w:rPr>
              <w:t>7.</w:t>
            </w:r>
            <w:r>
              <w:rPr>
                <w:rFonts w:hint="eastAsia" w:ascii="仿宋" w:hAnsi="仿宋" w:eastAsia="仿宋" w:cs="仿宋"/>
                <w:color w:val="auto"/>
                <w:sz w:val="22"/>
                <w:szCs w:val="22"/>
                <w:lang w:bidi="ar"/>
              </w:rPr>
              <w:t>监控主机告警阈值可设置，告警数据可导出，告警应能支持声光，短信等；</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val="en-US" w:eastAsia="zh-CN" w:bidi="ar"/>
              </w:rPr>
              <w:t>8.</w:t>
            </w:r>
            <w:r>
              <w:rPr>
                <w:rFonts w:hint="eastAsia" w:ascii="仿宋" w:hAnsi="仿宋" w:eastAsia="仿宋" w:cs="仿宋"/>
                <w:color w:val="auto"/>
                <w:sz w:val="22"/>
                <w:szCs w:val="22"/>
                <w:lang w:bidi="ar"/>
              </w:rPr>
              <w:t>监控主机应能检测到充放电过程中细节的异常；</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val="en-US" w:eastAsia="zh-CN" w:bidi="ar"/>
              </w:rPr>
              <w:t>9.</w:t>
            </w:r>
            <w:r>
              <w:rPr>
                <w:rFonts w:hint="eastAsia" w:ascii="仿宋" w:hAnsi="仿宋" w:eastAsia="仿宋" w:cs="仿宋"/>
                <w:color w:val="auto"/>
                <w:sz w:val="22"/>
                <w:szCs w:val="22"/>
                <w:lang w:bidi="ar"/>
              </w:rPr>
              <w:t>自动定期测量电池的内阻，测量周期需满足（小时、天、周、月），无需人工干预</w:t>
            </w:r>
            <w:r>
              <w:rPr>
                <w:rFonts w:hint="eastAsia" w:ascii="仿宋" w:hAnsi="仿宋" w:eastAsia="仿宋" w:cs="仿宋"/>
                <w:color w:val="auto"/>
                <w:sz w:val="22"/>
                <w:szCs w:val="22"/>
                <w:lang w:eastAsia="zh-CN" w:bidi="ar"/>
              </w:rPr>
              <w:t>。</w:t>
            </w:r>
          </w:p>
        </w:tc>
      </w:tr>
      <w:tr w14:paraId="448EB21C">
        <w:tblPrEx>
          <w:shd w:val="clear" w:color="auto" w:fill="auto"/>
          <w:tblCellMar>
            <w:top w:w="0" w:type="dxa"/>
            <w:left w:w="108" w:type="dxa"/>
            <w:bottom w:w="0" w:type="dxa"/>
            <w:right w:w="108" w:type="dxa"/>
          </w:tblCellMar>
        </w:tblPrEx>
        <w:trPr>
          <w:trHeight w:val="820"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7BD64C66">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2</w:t>
            </w:r>
          </w:p>
        </w:tc>
        <w:tc>
          <w:tcPr>
            <w:tcW w:w="557" w:type="pct"/>
            <w:tcBorders>
              <w:top w:val="nil"/>
              <w:left w:val="nil"/>
              <w:bottom w:val="single" w:color="auto" w:sz="4" w:space="0"/>
              <w:right w:val="single" w:color="auto" w:sz="4" w:space="0"/>
            </w:tcBorders>
            <w:shd w:val="clear" w:color="auto" w:fill="auto"/>
            <w:noWrap/>
            <w:vAlign w:val="center"/>
          </w:tcPr>
          <w:p w14:paraId="3A721B9E">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12V单体采集模块</w:t>
            </w:r>
          </w:p>
        </w:tc>
        <w:tc>
          <w:tcPr>
            <w:tcW w:w="337" w:type="pct"/>
            <w:tcBorders>
              <w:top w:val="nil"/>
              <w:left w:val="nil"/>
              <w:bottom w:val="single" w:color="auto" w:sz="4" w:space="0"/>
              <w:right w:val="single" w:color="auto" w:sz="4" w:space="0"/>
            </w:tcBorders>
            <w:shd w:val="clear" w:color="auto" w:fill="auto"/>
            <w:noWrap/>
            <w:vAlign w:val="center"/>
          </w:tcPr>
          <w:p w14:paraId="221CF1F9">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87</w:t>
            </w:r>
          </w:p>
        </w:tc>
        <w:tc>
          <w:tcPr>
            <w:tcW w:w="366" w:type="pct"/>
            <w:tcBorders>
              <w:top w:val="nil"/>
              <w:left w:val="nil"/>
              <w:bottom w:val="single" w:color="auto" w:sz="4" w:space="0"/>
              <w:right w:val="single" w:color="auto" w:sz="4" w:space="0"/>
            </w:tcBorders>
            <w:shd w:val="clear" w:color="auto" w:fill="auto"/>
            <w:noWrap/>
            <w:vAlign w:val="center"/>
          </w:tcPr>
          <w:p w14:paraId="1D90FE14">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个</w:t>
            </w:r>
          </w:p>
        </w:tc>
        <w:tc>
          <w:tcPr>
            <w:tcW w:w="3393" w:type="pct"/>
            <w:tcBorders>
              <w:top w:val="nil"/>
              <w:left w:val="nil"/>
              <w:bottom w:val="single" w:color="auto" w:sz="4" w:space="0"/>
              <w:right w:val="single" w:color="auto" w:sz="4" w:space="0"/>
            </w:tcBorders>
            <w:shd w:val="clear" w:color="auto" w:fill="auto"/>
            <w:vAlign w:val="center"/>
          </w:tcPr>
          <w:p w14:paraId="2292BAEF">
            <w:pPr>
              <w:widowControl/>
              <w:numPr>
                <w:ilvl w:val="0"/>
                <w:numId w:val="0"/>
              </w:numPr>
              <w:jc w:val="left"/>
              <w:textAlignment w:val="center"/>
              <w:rPr>
                <w:rFonts w:hint="eastAsia" w:ascii="仿宋" w:hAnsi="仿宋" w:eastAsia="仿宋" w:cs="仿宋"/>
                <w:color w:val="auto"/>
                <w:sz w:val="22"/>
                <w:szCs w:val="22"/>
                <w:lang w:bidi="ar"/>
              </w:rPr>
            </w:pPr>
            <w:r>
              <w:rPr>
                <w:rFonts w:hint="eastAsia" w:ascii="仿宋" w:hAnsi="仿宋" w:eastAsia="仿宋" w:cs="仿宋"/>
                <w:color w:val="auto"/>
                <w:sz w:val="22"/>
                <w:szCs w:val="22"/>
                <w:lang w:val="en-US" w:eastAsia="zh-CN" w:bidi="ar"/>
              </w:rPr>
              <w:t>1.</w:t>
            </w:r>
            <w:r>
              <w:rPr>
                <w:rFonts w:hint="eastAsia" w:ascii="仿宋" w:hAnsi="仿宋" w:eastAsia="仿宋" w:cs="仿宋"/>
                <w:color w:val="auto"/>
                <w:sz w:val="22"/>
                <w:szCs w:val="22"/>
                <w:lang w:bidi="ar"/>
              </w:rPr>
              <w:t>监测模块应采用低功耗设计，应具有自动休眠及唤醒功能；</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bidi="ar"/>
              </w:rPr>
              <w:t>2</w:t>
            </w:r>
            <w:r>
              <w:rPr>
                <w:rFonts w:hint="eastAsia" w:ascii="仿宋" w:hAnsi="仿宋" w:eastAsia="仿宋" w:cs="仿宋"/>
                <w:color w:val="auto"/>
                <w:sz w:val="22"/>
                <w:szCs w:val="22"/>
                <w:lang w:val="en-US" w:eastAsia="zh-CN" w:bidi="ar"/>
              </w:rPr>
              <w:t>.</w:t>
            </w:r>
            <w:r>
              <w:rPr>
                <w:rFonts w:hint="eastAsia" w:ascii="仿宋" w:hAnsi="仿宋" w:eastAsia="仿宋" w:cs="仿宋"/>
                <w:color w:val="auto"/>
                <w:sz w:val="22"/>
                <w:szCs w:val="22"/>
                <w:lang w:bidi="ar"/>
              </w:rPr>
              <w:t>蓄电池监测模块需有明显灯光报警，具有呼吸灯效果，能在现场快速定位亮红灯的报警设备。</w:t>
            </w:r>
          </w:p>
          <w:p w14:paraId="1812C6F2">
            <w:pPr>
              <w:pStyle w:val="43"/>
              <w:widowControl/>
              <w:numPr>
                <w:ilvl w:val="0"/>
                <w:numId w:val="0"/>
              </w:numPr>
              <w:ind w:leftChars="0"/>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rPr>
              <w:t>3.</w:t>
            </w:r>
            <w:r>
              <w:rPr>
                <w:rFonts w:hint="eastAsia" w:ascii="仿宋" w:hAnsi="仿宋" w:eastAsia="仿宋" w:cs="仿宋"/>
                <w:color w:val="auto"/>
                <w:sz w:val="22"/>
                <w:szCs w:val="22"/>
              </w:rPr>
              <w:t>模块应支持通信休眠和下电两种节电方式；模块下电后，消耗电流小于200μA；</w:t>
            </w:r>
          </w:p>
          <w:p w14:paraId="5A1674F8">
            <w:pPr>
              <w:pStyle w:val="43"/>
              <w:widowControl/>
              <w:numPr>
                <w:ilvl w:val="0"/>
                <w:numId w:val="0"/>
              </w:numPr>
              <w:ind w:leftChars="0"/>
              <w:jc w:val="left"/>
              <w:textAlignment w:val="center"/>
              <w:rPr>
                <w:rFonts w:hint="eastAsia" w:ascii="仿宋" w:hAnsi="仿宋" w:eastAsia="仿宋" w:cs="仿宋"/>
                <w:color w:val="auto"/>
                <w:sz w:val="22"/>
                <w:szCs w:val="22"/>
                <w:lang w:bidi="ar"/>
              </w:rPr>
            </w:pPr>
            <w:r>
              <w:rPr>
                <w:rFonts w:hint="eastAsia" w:ascii="仿宋" w:hAnsi="仿宋" w:eastAsia="仿宋" w:cs="仿宋"/>
                <w:color w:val="auto"/>
                <w:sz w:val="22"/>
                <w:szCs w:val="22"/>
                <w:lang w:val="en-US" w:eastAsia="zh-CN"/>
              </w:rPr>
              <w:t>4.</w:t>
            </w:r>
            <w:r>
              <w:rPr>
                <w:rFonts w:hint="eastAsia" w:ascii="仿宋" w:hAnsi="仿宋" w:eastAsia="仿宋" w:cs="仿宋"/>
                <w:color w:val="auto"/>
                <w:sz w:val="22"/>
                <w:szCs w:val="22"/>
              </w:rPr>
              <w:t>应具备自动编址功能，可实现所有模块的一键编址。</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val="en-US" w:eastAsia="zh-CN" w:bidi="ar"/>
              </w:rPr>
              <w:t>5.</w:t>
            </w:r>
            <w:r>
              <w:rPr>
                <w:rFonts w:hint="eastAsia" w:ascii="仿宋" w:hAnsi="仿宋" w:eastAsia="仿宋" w:cs="仿宋"/>
                <w:color w:val="auto"/>
                <w:sz w:val="22"/>
                <w:szCs w:val="22"/>
                <w:lang w:bidi="ar"/>
              </w:rPr>
              <w:t>监测模块应具有完善的保护功能，具有防反接保护功能；</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val="en-US" w:eastAsia="zh-CN" w:bidi="ar"/>
              </w:rPr>
              <w:t>6.</w:t>
            </w:r>
            <w:r>
              <w:rPr>
                <w:rFonts w:hint="eastAsia" w:ascii="仿宋" w:hAnsi="仿宋" w:eastAsia="仿宋" w:cs="仿宋"/>
                <w:color w:val="auto"/>
                <w:sz w:val="22"/>
                <w:szCs w:val="22"/>
                <w:lang w:bidi="ar"/>
              </w:rPr>
              <w:t>监测模块应采用小电流放电法测试内阻，不损坏电池；</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val="en-US" w:eastAsia="zh-CN" w:bidi="ar"/>
              </w:rPr>
              <w:t>7.</w:t>
            </w:r>
            <w:r>
              <w:rPr>
                <w:rFonts w:hint="eastAsia" w:ascii="仿宋" w:hAnsi="仿宋" w:eastAsia="仿宋" w:cs="仿宋"/>
                <w:color w:val="auto"/>
                <w:sz w:val="22"/>
                <w:szCs w:val="22"/>
                <w:lang w:bidi="ar"/>
              </w:rPr>
              <w:t>产品应具有自动均衡功能，均衡电流及均衡度可设置；</w:t>
            </w:r>
          </w:p>
          <w:p w14:paraId="4C1BDA01">
            <w:pPr>
              <w:widowControl/>
              <w:numPr>
                <w:ilvl w:val="0"/>
                <w:numId w:val="0"/>
              </w:numPr>
              <w:jc w:val="left"/>
              <w:textAlignment w:val="center"/>
              <w:rPr>
                <w:rFonts w:hint="eastAsia" w:ascii="仿宋" w:hAnsi="仿宋" w:eastAsia="仿宋" w:cs="仿宋"/>
                <w:color w:val="auto"/>
                <w:sz w:val="22"/>
                <w:szCs w:val="22"/>
                <w:lang w:bidi="ar"/>
              </w:rPr>
            </w:pPr>
            <w:r>
              <w:rPr>
                <w:rFonts w:hint="eastAsia" w:ascii="仿宋" w:hAnsi="仿宋" w:eastAsia="仿宋" w:cs="仿宋"/>
                <w:color w:val="auto"/>
                <w:sz w:val="22"/>
                <w:szCs w:val="22"/>
                <w:lang w:val="en-US" w:eastAsia="zh-CN" w:bidi="ar"/>
              </w:rPr>
              <w:t>8.</w:t>
            </w:r>
            <w:r>
              <w:rPr>
                <w:rFonts w:hint="eastAsia" w:ascii="仿宋" w:hAnsi="仿宋" w:eastAsia="仿宋" w:cs="仿宋"/>
                <w:color w:val="auto"/>
                <w:sz w:val="22"/>
                <w:szCs w:val="22"/>
                <w:lang w:bidi="ar"/>
              </w:rPr>
              <w:t>产品安装、维护应简单方便，采用热拔插端子</w:t>
            </w:r>
          </w:p>
          <w:p w14:paraId="5F74D099">
            <w:pPr>
              <w:pStyle w:val="43"/>
              <w:widowControl/>
              <w:numPr>
                <w:ilvl w:val="0"/>
                <w:numId w:val="0"/>
              </w:numPr>
              <w:ind w:leftChars="0"/>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rPr>
              <w:t>9.</w:t>
            </w:r>
            <w:r>
              <w:rPr>
                <w:rFonts w:hint="eastAsia" w:ascii="仿宋" w:hAnsi="仿宋" w:eastAsia="仿宋" w:cs="仿宋"/>
                <w:color w:val="auto"/>
                <w:sz w:val="22"/>
                <w:szCs w:val="22"/>
              </w:rPr>
              <w:t>模块应使用专用阻燃型蓄电池连接线，采样线一端采用开口型的铜制蓄电池连接插片，连接插片与采样线通过焊接方式与连接，保证与蓄电池之间连接的紧固性，并避免了采样线与连接插片间的接触电阻造成的蓄电池参数测量偏差问题。</w:t>
            </w:r>
          </w:p>
          <w:p w14:paraId="26A7715C">
            <w:pPr>
              <w:pStyle w:val="43"/>
              <w:widowControl/>
              <w:numPr>
                <w:ilvl w:val="0"/>
                <w:numId w:val="0"/>
              </w:numPr>
              <w:ind w:leftChars="0"/>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rPr>
              <w:t>10.</w:t>
            </w:r>
            <w:r>
              <w:rPr>
                <w:rFonts w:hint="eastAsia" w:ascii="仿宋" w:hAnsi="仿宋" w:eastAsia="仿宋" w:cs="仿宋"/>
                <w:color w:val="auto"/>
                <w:sz w:val="22"/>
                <w:szCs w:val="22"/>
              </w:rPr>
              <w:t>电池组电流采集模块应采用数字式设计，单一传感器实时采集蓄电池组的充放电电流和浮充电流，并通过总线将数据传输到组端汇集模块中，实现电池组充放电电流的实时测量和传输，热失控的监测。</w:t>
            </w:r>
          </w:p>
          <w:p w14:paraId="2097595B">
            <w:pPr>
              <w:pStyle w:val="43"/>
              <w:widowControl/>
              <w:numPr>
                <w:ilvl w:val="0"/>
                <w:numId w:val="0"/>
              </w:numPr>
              <w:ind w:leftChars="0"/>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rPr>
              <w:t>11.</w:t>
            </w:r>
            <w:r>
              <w:rPr>
                <w:rFonts w:hint="eastAsia" w:ascii="仿宋" w:hAnsi="仿宋" w:eastAsia="仿宋" w:cs="仿宋"/>
                <w:color w:val="auto"/>
                <w:sz w:val="22"/>
                <w:szCs w:val="22"/>
              </w:rPr>
              <w:t>电压监测范围DC 10～16V</w:t>
            </w: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rPr>
              <w:t>单体电压精度0.10%；内阻监测范围0～100mΩ，内阻测试精度2%；温度监测范围10℃～100℃，温度监测精度±1℃。</w:t>
            </w:r>
          </w:p>
          <w:p w14:paraId="35D9C641">
            <w:pPr>
              <w:widowControl/>
              <w:jc w:val="left"/>
              <w:textAlignment w:val="center"/>
              <w:rPr>
                <w:rFonts w:hint="eastAsia" w:ascii="仿宋" w:hAnsi="仿宋" w:eastAsia="仿宋" w:cs="仿宋"/>
                <w:color w:val="auto"/>
                <w:sz w:val="22"/>
                <w:szCs w:val="22"/>
                <w:lang w:eastAsia="zh-CN"/>
              </w:rPr>
            </w:pPr>
            <w:r>
              <w:rPr>
                <w:rFonts w:hint="eastAsia" w:ascii="仿宋" w:hAnsi="仿宋" w:eastAsia="仿宋" w:cs="仿宋"/>
                <w:color w:val="auto"/>
                <w:sz w:val="22"/>
                <w:szCs w:val="22"/>
                <w:lang w:val="en-US" w:eastAsia="zh-CN"/>
              </w:rPr>
              <w:t>12.</w:t>
            </w:r>
            <w:r>
              <w:rPr>
                <w:rFonts w:hint="eastAsia" w:ascii="仿宋" w:hAnsi="仿宋" w:eastAsia="仿宋" w:cs="仿宋"/>
                <w:color w:val="auto"/>
                <w:sz w:val="22"/>
                <w:szCs w:val="22"/>
              </w:rPr>
              <w:t>电池组电流采集模块应采用数字式设计，单一传感器实时采集蓄电池组的充放电电流和浮充电流，并通过总线将数据传输到组端汇集模块中，实现电池组充放电电流的实时测量和传输，热失控的监测。</w:t>
            </w:r>
          </w:p>
        </w:tc>
      </w:tr>
      <w:tr w14:paraId="3AEF9084">
        <w:tblPrEx>
          <w:tblCellMar>
            <w:top w:w="0" w:type="dxa"/>
            <w:left w:w="108" w:type="dxa"/>
            <w:bottom w:w="0" w:type="dxa"/>
            <w:right w:w="108" w:type="dxa"/>
          </w:tblCellMar>
        </w:tblPrEx>
        <w:trPr>
          <w:trHeight w:val="315" w:hRule="atLeast"/>
          <w:jc w:val="center"/>
        </w:trPr>
        <w:tc>
          <w:tcPr>
            <w:tcW w:w="34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A7F84CF">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3</w:t>
            </w:r>
          </w:p>
        </w:tc>
        <w:tc>
          <w:tcPr>
            <w:tcW w:w="557" w:type="pct"/>
            <w:tcBorders>
              <w:top w:val="single" w:color="auto" w:sz="4" w:space="0"/>
              <w:left w:val="nil"/>
              <w:bottom w:val="single" w:color="auto" w:sz="4" w:space="0"/>
              <w:right w:val="single" w:color="auto" w:sz="4" w:space="0"/>
            </w:tcBorders>
            <w:shd w:val="clear" w:color="auto" w:fill="auto"/>
            <w:noWrap/>
            <w:vAlign w:val="center"/>
          </w:tcPr>
          <w:p w14:paraId="79AE41A3">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霍尔传感器</w:t>
            </w:r>
          </w:p>
        </w:tc>
        <w:tc>
          <w:tcPr>
            <w:tcW w:w="337" w:type="pct"/>
            <w:tcBorders>
              <w:top w:val="single" w:color="auto" w:sz="4" w:space="0"/>
              <w:left w:val="nil"/>
              <w:bottom w:val="single" w:color="auto" w:sz="4" w:space="0"/>
              <w:right w:val="single" w:color="auto" w:sz="4" w:space="0"/>
            </w:tcBorders>
            <w:shd w:val="clear" w:color="auto" w:fill="auto"/>
            <w:noWrap/>
            <w:vAlign w:val="center"/>
          </w:tcPr>
          <w:p w14:paraId="13DD4954">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3</w:t>
            </w:r>
          </w:p>
        </w:tc>
        <w:tc>
          <w:tcPr>
            <w:tcW w:w="366" w:type="pct"/>
            <w:tcBorders>
              <w:top w:val="single" w:color="auto" w:sz="4" w:space="0"/>
              <w:left w:val="nil"/>
              <w:bottom w:val="single" w:color="auto" w:sz="4" w:space="0"/>
              <w:right w:val="single" w:color="auto" w:sz="4" w:space="0"/>
            </w:tcBorders>
            <w:shd w:val="clear" w:color="auto" w:fill="auto"/>
            <w:noWrap/>
            <w:vAlign w:val="center"/>
          </w:tcPr>
          <w:p w14:paraId="51B3EEFE">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个</w:t>
            </w:r>
          </w:p>
        </w:tc>
        <w:tc>
          <w:tcPr>
            <w:tcW w:w="3393" w:type="pct"/>
            <w:tcBorders>
              <w:top w:val="single" w:color="auto" w:sz="4" w:space="0"/>
              <w:left w:val="nil"/>
              <w:bottom w:val="single" w:color="auto" w:sz="4" w:space="0"/>
              <w:right w:val="single" w:color="auto" w:sz="4" w:space="0"/>
            </w:tcBorders>
            <w:shd w:val="clear" w:color="auto" w:fill="auto"/>
            <w:vAlign w:val="center"/>
          </w:tcPr>
          <w:p w14:paraId="1F02C921">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bidi="ar"/>
              </w:rPr>
              <w:t>1.</w:t>
            </w:r>
            <w:r>
              <w:rPr>
                <w:rFonts w:hint="eastAsia" w:ascii="仿宋" w:hAnsi="仿宋" w:eastAsia="仿宋" w:cs="仿宋"/>
                <w:color w:val="auto"/>
                <w:sz w:val="22"/>
                <w:szCs w:val="22"/>
                <w:lang w:bidi="ar"/>
              </w:rPr>
              <w:t>0-400A, Φ40mm</w:t>
            </w:r>
          </w:p>
        </w:tc>
      </w:tr>
      <w:tr w14:paraId="1610953C">
        <w:tblPrEx>
          <w:tblCellMar>
            <w:top w:w="0" w:type="dxa"/>
            <w:left w:w="108" w:type="dxa"/>
            <w:bottom w:w="0" w:type="dxa"/>
            <w:right w:w="108" w:type="dxa"/>
          </w:tblCellMar>
        </w:tblPrEx>
        <w:trPr>
          <w:trHeight w:val="608" w:hRule="atLeast"/>
          <w:jc w:val="center"/>
        </w:trPr>
        <w:tc>
          <w:tcPr>
            <w:tcW w:w="34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23679D1">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4</w:t>
            </w:r>
          </w:p>
        </w:tc>
        <w:tc>
          <w:tcPr>
            <w:tcW w:w="557" w:type="pct"/>
            <w:tcBorders>
              <w:top w:val="single" w:color="auto" w:sz="4" w:space="0"/>
              <w:left w:val="nil"/>
              <w:bottom w:val="single" w:color="auto" w:sz="4" w:space="0"/>
              <w:right w:val="single" w:color="auto" w:sz="4" w:space="0"/>
            </w:tcBorders>
            <w:shd w:val="clear" w:color="auto" w:fill="auto"/>
            <w:noWrap/>
            <w:vAlign w:val="center"/>
          </w:tcPr>
          <w:p w14:paraId="2A1C948D">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组电流测量模块</w:t>
            </w:r>
          </w:p>
        </w:tc>
        <w:tc>
          <w:tcPr>
            <w:tcW w:w="337" w:type="pct"/>
            <w:tcBorders>
              <w:top w:val="single" w:color="auto" w:sz="4" w:space="0"/>
              <w:left w:val="nil"/>
              <w:bottom w:val="single" w:color="auto" w:sz="4" w:space="0"/>
              <w:right w:val="single" w:color="auto" w:sz="4" w:space="0"/>
            </w:tcBorders>
            <w:shd w:val="clear" w:color="auto" w:fill="auto"/>
            <w:noWrap/>
            <w:vAlign w:val="center"/>
          </w:tcPr>
          <w:p w14:paraId="6A00EA9D">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3</w:t>
            </w:r>
          </w:p>
        </w:tc>
        <w:tc>
          <w:tcPr>
            <w:tcW w:w="366" w:type="pct"/>
            <w:tcBorders>
              <w:top w:val="single" w:color="auto" w:sz="4" w:space="0"/>
              <w:left w:val="nil"/>
              <w:bottom w:val="single" w:color="auto" w:sz="4" w:space="0"/>
              <w:right w:val="single" w:color="auto" w:sz="4" w:space="0"/>
            </w:tcBorders>
            <w:shd w:val="clear" w:color="auto" w:fill="auto"/>
            <w:noWrap/>
            <w:vAlign w:val="center"/>
          </w:tcPr>
          <w:p w14:paraId="2FC1A796">
            <w:pPr>
              <w:widowControl/>
              <w:jc w:val="center"/>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bidi="ar"/>
              </w:rPr>
              <w:t>个</w:t>
            </w:r>
          </w:p>
        </w:tc>
        <w:tc>
          <w:tcPr>
            <w:tcW w:w="3393" w:type="pct"/>
            <w:tcBorders>
              <w:top w:val="single" w:color="auto" w:sz="4" w:space="0"/>
              <w:left w:val="nil"/>
              <w:bottom w:val="single" w:color="auto" w:sz="4" w:space="0"/>
              <w:right w:val="single" w:color="auto" w:sz="4" w:space="0"/>
            </w:tcBorders>
            <w:shd w:val="clear" w:color="auto" w:fill="auto"/>
            <w:vAlign w:val="center"/>
          </w:tcPr>
          <w:p w14:paraId="17B5DC8D">
            <w:pPr>
              <w:widowControl/>
              <w:jc w:val="left"/>
              <w:textAlignment w:val="center"/>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bidi="ar"/>
              </w:rPr>
              <w:t>1.</w:t>
            </w:r>
            <w:r>
              <w:rPr>
                <w:rFonts w:hint="eastAsia" w:ascii="仿宋" w:hAnsi="仿宋" w:eastAsia="仿宋" w:cs="仿宋"/>
                <w:color w:val="auto"/>
                <w:sz w:val="22"/>
                <w:szCs w:val="22"/>
                <w:lang w:bidi="ar"/>
              </w:rPr>
              <w:t xml:space="preserve">测量范围：                                    </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bidi="ar"/>
              </w:rPr>
              <w:t xml:space="preserve">DC-1000A~1000A(接单个霍尔时)                 </w:t>
            </w:r>
            <w:r>
              <w:rPr>
                <w:rFonts w:hint="eastAsia" w:ascii="仿宋" w:hAnsi="仿宋" w:eastAsia="仿宋" w:cs="仿宋"/>
                <w:color w:val="auto"/>
                <w:sz w:val="22"/>
                <w:szCs w:val="22"/>
                <w:lang w:val="en-US" w:eastAsia="zh-CN" w:bidi="ar"/>
              </w:rPr>
              <w:t xml:space="preserve">              </w:t>
            </w:r>
            <w:r>
              <w:rPr>
                <w:rFonts w:hint="eastAsia" w:ascii="仿宋" w:hAnsi="仿宋" w:eastAsia="仿宋" w:cs="仿宋"/>
                <w:color w:val="auto"/>
                <w:sz w:val="22"/>
                <w:szCs w:val="22"/>
                <w:lang w:bidi="ar"/>
              </w:rPr>
              <w:t xml:space="preserve"> DC-2000A~2000A(接两个霍尔时)</w:t>
            </w:r>
          </w:p>
        </w:tc>
      </w:tr>
      <w:tr w14:paraId="49F61EFD">
        <w:tblPrEx>
          <w:tblCellMar>
            <w:top w:w="0" w:type="dxa"/>
            <w:left w:w="108" w:type="dxa"/>
            <w:bottom w:w="0" w:type="dxa"/>
            <w:right w:w="108" w:type="dxa"/>
          </w:tblCellMar>
        </w:tblPrEx>
        <w:trPr>
          <w:trHeight w:val="608"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791F859C">
            <w:pPr>
              <w:widowControl/>
              <w:jc w:val="center"/>
              <w:textAlignment w:val="center"/>
              <w:rPr>
                <w:rFonts w:hint="eastAsia" w:ascii="仿宋" w:hAnsi="仿宋" w:eastAsia="仿宋" w:cs="仿宋"/>
                <w:color w:val="auto"/>
                <w:sz w:val="22"/>
                <w:szCs w:val="22"/>
                <w:lang w:val="en-US" w:eastAsia="zh-CN" w:bidi="ar"/>
              </w:rPr>
            </w:pPr>
            <w:r>
              <w:rPr>
                <w:rFonts w:hint="eastAsia" w:ascii="仿宋" w:hAnsi="仿宋" w:eastAsia="仿宋" w:cs="仿宋"/>
                <w:b/>
                <w:bCs/>
                <w:color w:val="auto"/>
                <w:sz w:val="22"/>
                <w:szCs w:val="22"/>
                <w:lang w:val="en-US" w:eastAsia="zh-CN" w:bidi="ar"/>
              </w:rPr>
              <w:t>七</w:t>
            </w:r>
          </w:p>
        </w:tc>
        <w:tc>
          <w:tcPr>
            <w:tcW w:w="557" w:type="pct"/>
            <w:tcBorders>
              <w:top w:val="nil"/>
              <w:left w:val="nil"/>
              <w:bottom w:val="single" w:color="auto" w:sz="4" w:space="0"/>
              <w:right w:val="single" w:color="auto" w:sz="4" w:space="0"/>
            </w:tcBorders>
            <w:shd w:val="clear" w:color="auto" w:fill="auto"/>
            <w:noWrap/>
            <w:vAlign w:val="center"/>
          </w:tcPr>
          <w:p w14:paraId="29ED1927">
            <w:pPr>
              <w:widowControl/>
              <w:jc w:val="center"/>
              <w:textAlignment w:val="center"/>
              <w:rPr>
                <w:rFonts w:hint="eastAsia" w:ascii="仿宋" w:hAnsi="仿宋" w:eastAsia="仿宋" w:cs="仿宋"/>
                <w:b/>
                <w:bCs/>
                <w:color w:val="auto"/>
                <w:sz w:val="22"/>
                <w:szCs w:val="22"/>
                <w:lang w:val="en-US" w:eastAsia="zh-CN" w:bidi="ar"/>
              </w:rPr>
            </w:pPr>
            <w:r>
              <w:rPr>
                <w:rFonts w:hint="eastAsia" w:ascii="仿宋" w:hAnsi="仿宋" w:eastAsia="仿宋" w:cs="仿宋"/>
                <w:b/>
                <w:bCs/>
                <w:color w:val="auto"/>
                <w:sz w:val="22"/>
                <w:szCs w:val="22"/>
                <w:lang w:val="en-US" w:eastAsia="zh-CN" w:bidi="ar"/>
              </w:rPr>
              <w:t>UPS主机</w:t>
            </w:r>
          </w:p>
        </w:tc>
        <w:tc>
          <w:tcPr>
            <w:tcW w:w="337" w:type="pct"/>
            <w:tcBorders>
              <w:top w:val="nil"/>
              <w:left w:val="nil"/>
              <w:bottom w:val="single" w:color="auto" w:sz="4" w:space="0"/>
              <w:right w:val="single" w:color="auto" w:sz="4" w:space="0"/>
            </w:tcBorders>
            <w:shd w:val="clear" w:color="auto" w:fill="auto"/>
            <w:noWrap/>
            <w:vAlign w:val="center"/>
          </w:tcPr>
          <w:p w14:paraId="040CDACC">
            <w:pPr>
              <w:widowControl/>
              <w:jc w:val="center"/>
              <w:textAlignment w:val="center"/>
              <w:rPr>
                <w:rFonts w:hint="eastAsia" w:ascii="仿宋" w:hAnsi="仿宋" w:eastAsia="仿宋" w:cs="仿宋"/>
                <w:b/>
                <w:bCs/>
                <w:color w:val="auto"/>
                <w:sz w:val="22"/>
                <w:szCs w:val="22"/>
                <w:lang w:val="en-US" w:eastAsia="zh-CN" w:bidi="ar"/>
              </w:rPr>
            </w:pPr>
            <w:r>
              <w:rPr>
                <w:rFonts w:hint="eastAsia" w:ascii="仿宋" w:hAnsi="仿宋" w:eastAsia="仿宋" w:cs="仿宋"/>
                <w:b/>
                <w:bCs/>
                <w:color w:val="auto"/>
                <w:sz w:val="22"/>
                <w:szCs w:val="22"/>
                <w:lang w:val="en-US" w:eastAsia="zh-CN" w:bidi="ar"/>
              </w:rPr>
              <w:t>7</w:t>
            </w:r>
          </w:p>
        </w:tc>
        <w:tc>
          <w:tcPr>
            <w:tcW w:w="366" w:type="pct"/>
            <w:tcBorders>
              <w:top w:val="nil"/>
              <w:left w:val="nil"/>
              <w:bottom w:val="single" w:color="auto" w:sz="4" w:space="0"/>
              <w:right w:val="single" w:color="auto" w:sz="4" w:space="0"/>
            </w:tcBorders>
            <w:shd w:val="clear" w:color="auto" w:fill="auto"/>
            <w:noWrap/>
            <w:vAlign w:val="center"/>
          </w:tcPr>
          <w:p w14:paraId="1224A6AB">
            <w:pPr>
              <w:widowControl/>
              <w:jc w:val="center"/>
              <w:textAlignment w:val="center"/>
              <w:rPr>
                <w:rFonts w:hint="eastAsia" w:ascii="仿宋" w:hAnsi="仿宋" w:eastAsia="仿宋" w:cs="仿宋"/>
                <w:b/>
                <w:bCs/>
                <w:color w:val="auto"/>
                <w:sz w:val="22"/>
                <w:szCs w:val="22"/>
                <w:lang w:val="en-US" w:eastAsia="zh-CN" w:bidi="ar"/>
              </w:rPr>
            </w:pPr>
            <w:r>
              <w:rPr>
                <w:rFonts w:hint="eastAsia" w:ascii="仿宋" w:hAnsi="仿宋" w:eastAsia="仿宋" w:cs="仿宋"/>
                <w:b/>
                <w:bCs/>
                <w:color w:val="auto"/>
                <w:sz w:val="22"/>
                <w:szCs w:val="22"/>
                <w:lang w:val="en-US" w:eastAsia="zh-CN" w:bidi="ar"/>
              </w:rPr>
              <w:t>台</w:t>
            </w:r>
          </w:p>
        </w:tc>
        <w:tc>
          <w:tcPr>
            <w:tcW w:w="3393" w:type="pct"/>
            <w:tcBorders>
              <w:top w:val="nil"/>
              <w:left w:val="nil"/>
              <w:bottom w:val="single" w:color="auto" w:sz="4" w:space="0"/>
              <w:right w:val="single" w:color="auto" w:sz="4" w:space="0"/>
            </w:tcBorders>
            <w:shd w:val="clear" w:color="auto" w:fill="auto"/>
            <w:vAlign w:val="center"/>
          </w:tcPr>
          <w:p w14:paraId="7CC30C9F">
            <w:pPr>
              <w:pStyle w:val="43"/>
              <w:widowControl/>
              <w:numPr>
                <w:ilvl w:val="0"/>
                <w:numId w:val="0"/>
              </w:numPr>
              <w:ind w:leftChars="0"/>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1.基本要求：UPS产品应采用数字化控制技术、三电平技术和高频电源变换技术，带载能力不低于6KW，如带载能力低于6KW应按更大规格去适配，提供设备彩页证明。</w:t>
            </w:r>
          </w:p>
          <w:p w14:paraId="19BB2B1D">
            <w:pPr>
              <w:pStyle w:val="43"/>
              <w:widowControl/>
              <w:numPr>
                <w:ilvl w:val="0"/>
                <w:numId w:val="0"/>
              </w:numPr>
              <w:ind w:leftChars="0"/>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▲2.投标UPS产品应具备CQC节能认证，</w:t>
            </w:r>
            <w:r>
              <w:rPr>
                <w:rFonts w:hint="eastAsia" w:ascii="仿宋" w:hAnsi="仿宋" w:eastAsia="仿宋" w:cs="仿宋"/>
                <w:b/>
                <w:bCs/>
                <w:color w:val="auto"/>
                <w:sz w:val="22"/>
                <w:szCs w:val="22"/>
                <w:highlight w:val="none"/>
                <w:lang w:val="en-US" w:eastAsia="zh-CN" w:bidi="ar"/>
              </w:rPr>
              <w:t>须提供有效期内的节能认证证书及检测报告</w:t>
            </w:r>
            <w:r>
              <w:rPr>
                <w:rFonts w:hint="eastAsia" w:ascii="仿宋" w:hAnsi="仿宋" w:eastAsia="仿宋" w:cs="仿宋"/>
                <w:b/>
                <w:bCs/>
                <w:color w:val="auto"/>
                <w:sz w:val="22"/>
                <w:szCs w:val="22"/>
                <w:lang w:val="en-US" w:eastAsia="zh-CN" w:bidi="ar"/>
              </w:rPr>
              <w:t>。</w:t>
            </w:r>
            <w:r>
              <w:rPr>
                <w:rFonts w:hint="eastAsia" w:ascii="仿宋" w:hAnsi="仿宋" w:eastAsia="仿宋" w:cs="仿宋"/>
                <w:color w:val="auto"/>
                <w:sz w:val="22"/>
                <w:szCs w:val="22"/>
                <w:lang w:val="en-US" w:eastAsia="zh-CN" w:bidi="ar"/>
              </w:rPr>
              <w:t>UPS需具备N+X并联冗余功能，可实现不低于3台并联。</w:t>
            </w:r>
          </w:p>
          <w:p w14:paraId="70466BD9">
            <w:pPr>
              <w:pStyle w:val="43"/>
              <w:widowControl/>
              <w:numPr>
                <w:ilvl w:val="0"/>
                <w:numId w:val="0"/>
              </w:numPr>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3.UPS具有来电自启功能：电池耗尽自动关机，并且在市电恢复后，UPS能够自动开机（即自启动）。</w:t>
            </w:r>
          </w:p>
          <w:p w14:paraId="3507ECA4">
            <w:pPr>
              <w:pStyle w:val="43"/>
              <w:widowControl/>
              <w:numPr>
                <w:ilvl w:val="0"/>
                <w:numId w:val="0"/>
              </w:numPr>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4.UPS应具备自动旁路功能：即当UPS设备本身发生故障或异常时，能够自动切换至旁路电源输出，以确保在有市电的情况下，可以通过旁路输出继续给负载设备供电。</w:t>
            </w:r>
          </w:p>
          <w:p w14:paraId="0843BB06">
            <w:pPr>
              <w:pStyle w:val="43"/>
              <w:widowControl/>
              <w:numPr>
                <w:ilvl w:val="0"/>
                <w:numId w:val="0"/>
              </w:numPr>
              <w:ind w:leftChars="0"/>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 xml:space="preserve">▲5.UPS需标配监控管理软件，应采用C/S架构，提供UPS实时状态监控、事件管理及通知、计划停机和重启、电池管理、UPS监控等软件功能，并接入医院智维系统。 </w:t>
            </w:r>
          </w:p>
          <w:p w14:paraId="0935ABCB">
            <w:pPr>
              <w:pStyle w:val="43"/>
              <w:widowControl/>
              <w:numPr>
                <w:ilvl w:val="0"/>
                <w:numId w:val="0"/>
              </w:numPr>
              <w:ind w:leftChars="0"/>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6.UPS需标配安全关机软件，可以在市电断电电池耗尽之前，将服务器的重要数据进行保存并安全关机，以避免发生意外断电事故时造成的数据丢失和系统崩溃。</w:t>
            </w:r>
          </w:p>
          <w:p w14:paraId="112A0A3C">
            <w:pPr>
              <w:widowControl/>
              <w:jc w:val="left"/>
              <w:textAlignment w:val="center"/>
              <w:rPr>
                <w:rFonts w:hint="eastAsia" w:ascii="仿宋" w:hAnsi="仿宋" w:eastAsia="仿宋" w:cs="仿宋"/>
                <w:color w:val="auto"/>
                <w:sz w:val="22"/>
                <w:szCs w:val="22"/>
                <w:lang w:bidi="ar"/>
              </w:rPr>
            </w:pPr>
            <w:r>
              <w:rPr>
                <w:rFonts w:hint="eastAsia" w:ascii="仿宋" w:hAnsi="仿宋" w:eastAsia="仿宋" w:cs="仿宋"/>
                <w:color w:val="auto"/>
                <w:sz w:val="22"/>
                <w:szCs w:val="22"/>
                <w:lang w:val="en-US" w:eastAsia="zh-CN" w:bidi="ar"/>
              </w:rPr>
              <w:t>7.UPS风扇要求为自动温控风扇,可以根据带载量的高低、UPS机内温度的高低，自动调节风扇的转速。降低噪声及内部功耗。</w:t>
            </w:r>
          </w:p>
        </w:tc>
      </w:tr>
      <w:tr w14:paraId="0C4B9F34">
        <w:tblPrEx>
          <w:tblCellMar>
            <w:top w:w="0" w:type="dxa"/>
            <w:left w:w="108" w:type="dxa"/>
            <w:bottom w:w="0" w:type="dxa"/>
            <w:right w:w="108" w:type="dxa"/>
          </w:tblCellMar>
        </w:tblPrEx>
        <w:trPr>
          <w:trHeight w:val="608"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39099D5F">
            <w:pPr>
              <w:widowControl/>
              <w:jc w:val="center"/>
              <w:textAlignment w:val="center"/>
              <w:rPr>
                <w:rFonts w:hint="eastAsia" w:ascii="仿宋" w:hAnsi="仿宋" w:eastAsia="仿宋" w:cs="仿宋"/>
                <w:b/>
                <w:bCs/>
                <w:color w:val="auto"/>
                <w:sz w:val="22"/>
                <w:szCs w:val="22"/>
                <w:lang w:val="en-US" w:eastAsia="zh-CN" w:bidi="ar"/>
              </w:rPr>
            </w:pPr>
            <w:r>
              <w:rPr>
                <w:rFonts w:hint="eastAsia" w:ascii="仿宋" w:hAnsi="仿宋" w:eastAsia="仿宋" w:cs="仿宋"/>
                <w:b/>
                <w:bCs/>
                <w:color w:val="auto"/>
                <w:sz w:val="22"/>
                <w:szCs w:val="22"/>
                <w:lang w:val="en-US" w:eastAsia="zh-CN" w:bidi="ar"/>
              </w:rPr>
              <w:t>八</w:t>
            </w:r>
          </w:p>
        </w:tc>
        <w:tc>
          <w:tcPr>
            <w:tcW w:w="557" w:type="pct"/>
            <w:tcBorders>
              <w:top w:val="nil"/>
              <w:left w:val="nil"/>
              <w:bottom w:val="single" w:color="auto" w:sz="4" w:space="0"/>
              <w:right w:val="single" w:color="auto" w:sz="4" w:space="0"/>
            </w:tcBorders>
            <w:shd w:val="clear" w:color="auto" w:fill="auto"/>
            <w:noWrap/>
            <w:vAlign w:val="center"/>
          </w:tcPr>
          <w:p w14:paraId="5F178BC5">
            <w:pPr>
              <w:widowControl/>
              <w:jc w:val="center"/>
              <w:textAlignment w:val="center"/>
              <w:rPr>
                <w:rFonts w:hint="eastAsia" w:ascii="仿宋" w:hAnsi="仿宋" w:eastAsia="仿宋" w:cs="仿宋"/>
                <w:b/>
                <w:bCs/>
                <w:color w:val="auto"/>
                <w:sz w:val="22"/>
                <w:szCs w:val="22"/>
                <w:lang w:val="en-US" w:eastAsia="zh-CN" w:bidi="ar"/>
              </w:rPr>
            </w:pPr>
            <w:r>
              <w:rPr>
                <w:rFonts w:hint="eastAsia" w:ascii="仿宋" w:hAnsi="仿宋" w:eastAsia="仿宋" w:cs="仿宋"/>
                <w:b/>
                <w:bCs/>
                <w:color w:val="auto"/>
                <w:sz w:val="22"/>
                <w:szCs w:val="22"/>
                <w:lang w:val="en-US" w:eastAsia="zh-CN" w:bidi="ar"/>
              </w:rPr>
              <w:t>动环终端</w:t>
            </w:r>
          </w:p>
        </w:tc>
        <w:tc>
          <w:tcPr>
            <w:tcW w:w="337" w:type="pct"/>
            <w:tcBorders>
              <w:top w:val="nil"/>
              <w:left w:val="nil"/>
              <w:bottom w:val="single" w:color="auto" w:sz="4" w:space="0"/>
              <w:right w:val="single" w:color="auto" w:sz="4" w:space="0"/>
            </w:tcBorders>
            <w:shd w:val="clear" w:color="auto" w:fill="auto"/>
            <w:noWrap/>
            <w:vAlign w:val="center"/>
          </w:tcPr>
          <w:p w14:paraId="4BD828C2">
            <w:pPr>
              <w:widowControl/>
              <w:jc w:val="center"/>
              <w:textAlignment w:val="center"/>
              <w:rPr>
                <w:rFonts w:hint="eastAsia" w:ascii="仿宋" w:hAnsi="仿宋" w:eastAsia="仿宋" w:cs="仿宋"/>
                <w:b/>
                <w:bCs/>
                <w:color w:val="auto"/>
                <w:sz w:val="22"/>
                <w:szCs w:val="22"/>
                <w:lang w:val="en-US" w:eastAsia="zh-CN" w:bidi="ar"/>
              </w:rPr>
            </w:pPr>
            <w:r>
              <w:rPr>
                <w:rFonts w:hint="eastAsia" w:ascii="仿宋" w:hAnsi="仿宋" w:eastAsia="仿宋" w:cs="仿宋"/>
                <w:b/>
                <w:bCs/>
                <w:color w:val="auto"/>
                <w:sz w:val="22"/>
                <w:szCs w:val="22"/>
                <w:lang w:val="en-US" w:eastAsia="zh-CN" w:bidi="ar"/>
              </w:rPr>
              <w:t>10</w:t>
            </w:r>
          </w:p>
        </w:tc>
        <w:tc>
          <w:tcPr>
            <w:tcW w:w="366" w:type="pct"/>
            <w:tcBorders>
              <w:top w:val="nil"/>
              <w:left w:val="nil"/>
              <w:bottom w:val="single" w:color="auto" w:sz="4" w:space="0"/>
              <w:right w:val="single" w:color="auto" w:sz="4" w:space="0"/>
            </w:tcBorders>
            <w:shd w:val="clear" w:color="auto" w:fill="auto"/>
            <w:noWrap/>
            <w:vAlign w:val="center"/>
          </w:tcPr>
          <w:p w14:paraId="3BD91F64">
            <w:pPr>
              <w:widowControl/>
              <w:jc w:val="center"/>
              <w:textAlignment w:val="center"/>
              <w:rPr>
                <w:rFonts w:hint="eastAsia" w:ascii="仿宋" w:hAnsi="仿宋" w:eastAsia="仿宋" w:cs="仿宋"/>
                <w:b/>
                <w:bCs/>
                <w:color w:val="auto"/>
                <w:sz w:val="22"/>
                <w:szCs w:val="22"/>
                <w:lang w:val="en-US" w:eastAsia="zh-CN" w:bidi="ar"/>
              </w:rPr>
            </w:pPr>
            <w:r>
              <w:rPr>
                <w:rFonts w:hint="eastAsia" w:ascii="仿宋" w:hAnsi="仿宋" w:eastAsia="仿宋" w:cs="仿宋"/>
                <w:b/>
                <w:bCs/>
                <w:color w:val="auto"/>
                <w:sz w:val="22"/>
                <w:szCs w:val="22"/>
                <w:lang w:val="en-US" w:eastAsia="zh-CN" w:bidi="ar"/>
              </w:rPr>
              <w:t>套</w:t>
            </w:r>
          </w:p>
        </w:tc>
        <w:tc>
          <w:tcPr>
            <w:tcW w:w="3393" w:type="pct"/>
            <w:tcBorders>
              <w:top w:val="nil"/>
              <w:left w:val="nil"/>
              <w:bottom w:val="single" w:color="auto" w:sz="4" w:space="0"/>
              <w:right w:val="single" w:color="auto" w:sz="4" w:space="0"/>
            </w:tcBorders>
            <w:shd w:val="clear" w:color="auto" w:fill="auto"/>
            <w:vAlign w:val="center"/>
          </w:tcPr>
          <w:p w14:paraId="08095306">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含烟感温湿度、水浸、动环监控主机、耗材等。</w:t>
            </w:r>
          </w:p>
          <w:p w14:paraId="383BB667">
            <w:pPr>
              <w:widowControl/>
              <w:jc w:val="left"/>
              <w:textAlignment w:val="center"/>
              <w:rPr>
                <w:rFonts w:hint="eastAsia" w:ascii="仿宋" w:hAnsi="仿宋" w:eastAsia="仿宋" w:cs="仿宋"/>
                <w:color w:val="auto"/>
                <w:sz w:val="22"/>
                <w:szCs w:val="22"/>
                <w:lang w:val="en-US" w:eastAsia="zh-CN" w:bidi="ar"/>
              </w:rPr>
            </w:pPr>
          </w:p>
          <w:p w14:paraId="35595A52">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1.温湿度设备参数：支持实时感应并显示室内温度和湿度的最新值，采用TCP/IP协议，需具备开放性、高速度、高可靠性等特点；支持以简单灵活的方式组建跨地域远程分布式温湿度监测系统；设备需包含RJ45网口、外置报警器接口，能够直接联动烟感或水浸传感器的等报警状态，并实现外置传感器的报警信息推送；支持设备报警功能，内置蜂鸣器和声光报警器，可实现高、低温报警和高、低湿报警；支持按键管理功能，能够进行数字校准，调整温湿度精度，保持长期稳定性；支持通过按键设置告警阈值；支持接入现有的统一运维管理平台，能够在平台中实时查看温湿度最新值及历史趋势图，历史数据需保存180天；支持通过统一运维管理平台，远程设置温湿度设备的告警阈值，无需进行现场操作；支持在现有的运维管理平台中设置告警推送策略，并通过移动端推送报警信息。</w:t>
            </w:r>
          </w:p>
          <w:p w14:paraId="4767A280">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硬件参数：</w:t>
            </w:r>
          </w:p>
          <w:p w14:paraId="2C75CDE0">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湿度测量范围 5%~99%RH</w:t>
            </w:r>
          </w:p>
          <w:p w14:paraId="05E008A8">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湿度精度 ±3%RH(20%~80%RH)</w:t>
            </w:r>
          </w:p>
          <w:p w14:paraId="0B3F2A54">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湿度分辨率 ±0.1%RH</w:t>
            </w:r>
          </w:p>
          <w:p w14:paraId="0C42BCB6">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温度测量范围 -40℃~65℃</w:t>
            </w:r>
          </w:p>
          <w:p w14:paraId="4B7F20A2">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温度精度 ±0.5℃(0℃-65℃)</w:t>
            </w:r>
          </w:p>
          <w:p w14:paraId="4C5579AB">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温度分辨率 ±0.1°C</w:t>
            </w:r>
          </w:p>
          <w:p w14:paraId="0EDF9C03">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数据输出间隔 2S到~5小时</w:t>
            </w:r>
          </w:p>
          <w:p w14:paraId="6DB95FB8">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供电 DC9~12V</w:t>
            </w:r>
          </w:p>
          <w:p w14:paraId="11815E9D">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工作电流 &lt;15ma</w:t>
            </w:r>
          </w:p>
          <w:p w14:paraId="42063F42">
            <w:pPr>
              <w:widowControl/>
              <w:jc w:val="left"/>
              <w:textAlignment w:val="center"/>
              <w:rPr>
                <w:rFonts w:hint="eastAsia" w:ascii="仿宋" w:hAnsi="仿宋" w:eastAsia="仿宋" w:cs="仿宋"/>
                <w:color w:val="auto"/>
                <w:sz w:val="22"/>
                <w:szCs w:val="22"/>
                <w:lang w:val="en-US" w:eastAsia="zh-CN" w:bidi="ar"/>
              </w:rPr>
            </w:pPr>
          </w:p>
          <w:p w14:paraId="68481364">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2.烟感设备参数：</w:t>
            </w:r>
          </w:p>
          <w:p w14:paraId="55927BA3">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支持通过温湿度传感器的外置报警器接口，将烟感状态的数据通过TIC/IP协议进行数据传输；支持烟感设备存在异常时的声光报警提醒，实现异常状态的及时告警；支持接入现有的统一运维管理平台，能够在平台中实时查看机房或弱电间的烟雾状态，历史数据需保存180天；支持在现有的运维管理平台中设置告警推送策略，并通过移动端推送报警信息。</w:t>
            </w:r>
          </w:p>
          <w:p w14:paraId="089161EE">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硬件参数：</w:t>
            </w:r>
          </w:p>
          <w:p w14:paraId="3976D855">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工作电压 交直流9V~35V</w:t>
            </w:r>
          </w:p>
          <w:p w14:paraId="7E801807">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传感器 红外光电传感器</w:t>
            </w:r>
          </w:p>
          <w:p w14:paraId="49B9CF76">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工作温度 -10C~+50℃</w:t>
            </w:r>
          </w:p>
          <w:p w14:paraId="1BAA428A">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环境温度 ≤95%RH</w:t>
            </w:r>
          </w:p>
          <w:p w14:paraId="4DF69187">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抗RF干扰 10MHz-1GHz20V/m</w:t>
            </w:r>
          </w:p>
          <w:p w14:paraId="1A60CE38">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报警输出 常开/常闭可选</w:t>
            </w:r>
          </w:p>
          <w:p w14:paraId="7150BD7D">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复位方式 自动复位/断电复位可选</w:t>
            </w:r>
          </w:p>
          <w:p w14:paraId="65F96F61">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 xml:space="preserve">保护面积 ≤80㎡ </w:t>
            </w:r>
          </w:p>
          <w:p w14:paraId="7DD19225">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灵敏度 0.5db/m(±0.1db/m)</w:t>
            </w:r>
          </w:p>
          <w:p w14:paraId="43AB6C2B">
            <w:pPr>
              <w:widowControl/>
              <w:jc w:val="left"/>
              <w:textAlignment w:val="center"/>
              <w:rPr>
                <w:rFonts w:hint="eastAsia" w:ascii="仿宋" w:hAnsi="仿宋" w:eastAsia="仿宋" w:cs="仿宋"/>
                <w:color w:val="auto"/>
                <w:sz w:val="22"/>
                <w:szCs w:val="22"/>
                <w:lang w:val="en-US" w:eastAsia="zh-CN" w:bidi="ar"/>
              </w:rPr>
            </w:pPr>
          </w:p>
          <w:p w14:paraId="4230017C">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3.水浸设备参数</w:t>
            </w:r>
          </w:p>
          <w:p w14:paraId="2B5C4443">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支持通过温湿度传感器的外置报警器接口，将烟感状态的数据通过TIC/IP协议进行数据传输；支持水浸设备存在异常时的声光报警提醒，实现异常状态的及时告警；支持接入现有的统一运维管理平台，能够在平台中实时查看机房或弱电间的水浸状态，历史数据需保存180天；支持在现有的运维管理平台中设置告警推送策略，并通过移动端推送报警信息。</w:t>
            </w:r>
          </w:p>
          <w:p w14:paraId="1EE4BC12">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硬件参数：</w:t>
            </w:r>
          </w:p>
          <w:p w14:paraId="56FD0B25">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工作电源 9-30VDC</w:t>
            </w:r>
          </w:p>
          <w:p w14:paraId="3F00B559">
            <w:pPr>
              <w:widowControl/>
              <w:jc w:val="left"/>
              <w:textAlignment w:val="center"/>
              <w:rPr>
                <w:rFonts w:hint="eastAsia" w:ascii="仿宋" w:hAnsi="仿宋" w:eastAsia="仿宋" w:cs="仿宋"/>
                <w:color w:val="auto"/>
                <w:sz w:val="22"/>
                <w:szCs w:val="22"/>
                <w:lang w:val="en-US" w:eastAsia="zh-CN" w:bidi="ar"/>
              </w:rPr>
            </w:pPr>
          </w:p>
          <w:p w14:paraId="09E97D37">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4.动环主机参数</w:t>
            </w:r>
          </w:p>
          <w:p w14:paraId="2076D305">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系统架构 ARM</w:t>
            </w:r>
          </w:p>
          <w:p w14:paraId="11498BE8">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外观材质 19寸1U全铝设计</w:t>
            </w:r>
          </w:p>
          <w:p w14:paraId="607744CA">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内置服务：WEB、FTP、TELNET、SOAP、REST、集中平台HTTP、MOTT、MODBUS</w:t>
            </w:r>
          </w:p>
          <w:p w14:paraId="6A184E45">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内置协议：B接口、IEC61850、IEC104，支持电信、铁路、电力、铁塔等平台</w:t>
            </w:r>
          </w:p>
          <w:p w14:paraId="6A8D1DE9">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串口接口：8路485串口，2路232串口;4级EMC防护带12V供电</w:t>
            </w:r>
          </w:p>
          <w:p w14:paraId="604E6F49">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网络接口：2路10M/100M自适应2路10M/100M/1000M自适应物理接口:RJ45</w:t>
            </w:r>
          </w:p>
          <w:p w14:paraId="5F7072EF">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供电电源：1路AC220V接口、1备路供电接口</w:t>
            </w:r>
          </w:p>
          <w:p w14:paraId="5BBECCEE">
            <w:pPr>
              <w:widowControl/>
              <w:jc w:val="left"/>
              <w:textAlignment w:val="center"/>
              <w:rPr>
                <w:rFonts w:hint="eastAsia" w:ascii="仿宋" w:hAnsi="仿宋" w:eastAsia="仿宋" w:cs="仿宋"/>
                <w:color w:val="auto"/>
                <w:sz w:val="22"/>
                <w:szCs w:val="22"/>
                <w:lang w:val="en-US" w:eastAsia="zh-CN" w:bidi="ar"/>
              </w:rPr>
            </w:pPr>
            <w:r>
              <w:rPr>
                <w:rFonts w:hint="eastAsia" w:ascii="仿宋" w:hAnsi="仿宋" w:eastAsia="仿宋" w:cs="仿宋"/>
                <w:color w:val="auto"/>
                <w:sz w:val="22"/>
                <w:szCs w:val="22"/>
                <w:lang w:val="en-US" w:eastAsia="zh-CN" w:bidi="ar"/>
              </w:rPr>
              <w:t>工作环境：温度:-30°C至60°C湿萆度:0% 至95%(无凝结)</w:t>
            </w:r>
          </w:p>
        </w:tc>
      </w:tr>
      <w:tr w14:paraId="593C7CDF">
        <w:tblPrEx>
          <w:tblCellMar>
            <w:top w:w="0" w:type="dxa"/>
            <w:left w:w="108" w:type="dxa"/>
            <w:bottom w:w="0" w:type="dxa"/>
            <w:right w:w="108" w:type="dxa"/>
          </w:tblCellMar>
        </w:tblPrEx>
        <w:trPr>
          <w:trHeight w:val="608"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62EF563C">
            <w:pPr>
              <w:widowControl/>
              <w:jc w:val="center"/>
              <w:textAlignment w:val="center"/>
              <w:rPr>
                <w:rFonts w:hint="eastAsia" w:ascii="仿宋" w:hAnsi="仿宋" w:eastAsia="仿宋" w:cs="仿宋"/>
                <w:b/>
                <w:bCs/>
                <w:color w:val="auto"/>
                <w:sz w:val="22"/>
                <w:szCs w:val="22"/>
                <w:lang w:val="en-US" w:eastAsia="zh-CN" w:bidi="ar"/>
              </w:rPr>
            </w:pPr>
            <w:r>
              <w:rPr>
                <w:rFonts w:hint="eastAsia" w:ascii="仿宋" w:hAnsi="仿宋" w:eastAsia="仿宋" w:cs="仿宋"/>
                <w:b/>
                <w:bCs/>
                <w:color w:val="auto"/>
                <w:sz w:val="22"/>
                <w:szCs w:val="22"/>
                <w:lang w:val="en-US" w:eastAsia="zh-CN" w:bidi="ar"/>
              </w:rPr>
              <w:t>九</w:t>
            </w:r>
          </w:p>
        </w:tc>
        <w:tc>
          <w:tcPr>
            <w:tcW w:w="557" w:type="pct"/>
            <w:tcBorders>
              <w:top w:val="nil"/>
              <w:left w:val="nil"/>
              <w:bottom w:val="single" w:color="auto" w:sz="4" w:space="0"/>
              <w:right w:val="single" w:color="auto" w:sz="4" w:space="0"/>
            </w:tcBorders>
            <w:shd w:val="clear" w:color="auto" w:fill="auto"/>
            <w:noWrap/>
            <w:vAlign w:val="center"/>
          </w:tcPr>
          <w:p w14:paraId="0147D275">
            <w:pPr>
              <w:widowControl/>
              <w:jc w:val="center"/>
              <w:textAlignment w:val="center"/>
              <w:rPr>
                <w:rFonts w:hint="eastAsia" w:ascii="仿宋" w:hAnsi="仿宋" w:eastAsia="仿宋" w:cs="仿宋"/>
                <w:b/>
                <w:bCs/>
                <w:color w:val="auto"/>
                <w:sz w:val="22"/>
                <w:szCs w:val="22"/>
                <w:lang w:val="en-US" w:eastAsia="zh-CN" w:bidi="ar"/>
              </w:rPr>
            </w:pPr>
            <w:r>
              <w:rPr>
                <w:rFonts w:hint="eastAsia" w:ascii="仿宋" w:hAnsi="仿宋" w:eastAsia="仿宋" w:cs="仿宋"/>
                <w:b/>
                <w:bCs/>
                <w:color w:val="auto"/>
                <w:sz w:val="22"/>
                <w:szCs w:val="22"/>
                <w:lang w:val="en-US" w:eastAsia="zh-CN" w:bidi="ar"/>
              </w:rPr>
              <w:t>400万超感光全彩摄像机</w:t>
            </w:r>
          </w:p>
        </w:tc>
        <w:tc>
          <w:tcPr>
            <w:tcW w:w="337" w:type="pct"/>
            <w:tcBorders>
              <w:top w:val="nil"/>
              <w:left w:val="nil"/>
              <w:bottom w:val="single" w:color="auto" w:sz="4" w:space="0"/>
              <w:right w:val="single" w:color="auto" w:sz="4" w:space="0"/>
            </w:tcBorders>
            <w:shd w:val="clear" w:color="auto" w:fill="auto"/>
            <w:noWrap/>
            <w:vAlign w:val="center"/>
          </w:tcPr>
          <w:p w14:paraId="50E56918">
            <w:pPr>
              <w:widowControl/>
              <w:jc w:val="center"/>
              <w:textAlignment w:val="center"/>
              <w:rPr>
                <w:rFonts w:hint="eastAsia" w:ascii="仿宋" w:hAnsi="仿宋" w:eastAsia="仿宋" w:cs="仿宋"/>
                <w:b/>
                <w:bCs/>
                <w:color w:val="auto"/>
                <w:sz w:val="22"/>
                <w:szCs w:val="22"/>
                <w:lang w:val="en-US" w:eastAsia="zh-CN" w:bidi="ar"/>
              </w:rPr>
            </w:pPr>
            <w:r>
              <w:rPr>
                <w:rFonts w:hint="eastAsia" w:ascii="仿宋" w:hAnsi="仿宋" w:eastAsia="仿宋" w:cs="仿宋"/>
                <w:b/>
                <w:bCs/>
                <w:color w:val="auto"/>
                <w:sz w:val="22"/>
                <w:szCs w:val="22"/>
                <w:lang w:val="en-US" w:eastAsia="zh-CN" w:bidi="ar"/>
              </w:rPr>
              <w:t>2</w:t>
            </w:r>
          </w:p>
        </w:tc>
        <w:tc>
          <w:tcPr>
            <w:tcW w:w="366" w:type="pct"/>
            <w:tcBorders>
              <w:top w:val="nil"/>
              <w:left w:val="nil"/>
              <w:bottom w:val="single" w:color="auto" w:sz="4" w:space="0"/>
              <w:right w:val="single" w:color="auto" w:sz="4" w:space="0"/>
            </w:tcBorders>
            <w:shd w:val="clear" w:color="auto" w:fill="auto"/>
            <w:noWrap/>
            <w:vAlign w:val="center"/>
          </w:tcPr>
          <w:p w14:paraId="142D3199">
            <w:pPr>
              <w:widowControl/>
              <w:jc w:val="center"/>
              <w:textAlignment w:val="center"/>
              <w:rPr>
                <w:rFonts w:hint="eastAsia" w:ascii="仿宋" w:hAnsi="仿宋" w:eastAsia="仿宋" w:cs="仿宋"/>
                <w:b/>
                <w:bCs/>
                <w:color w:val="auto"/>
                <w:sz w:val="22"/>
                <w:szCs w:val="22"/>
                <w:lang w:val="en-US" w:eastAsia="zh-CN" w:bidi="ar"/>
              </w:rPr>
            </w:pPr>
            <w:r>
              <w:rPr>
                <w:rFonts w:hint="eastAsia" w:ascii="仿宋" w:hAnsi="仿宋" w:eastAsia="仿宋" w:cs="仿宋"/>
                <w:b/>
                <w:bCs/>
                <w:color w:val="auto"/>
                <w:sz w:val="22"/>
                <w:szCs w:val="22"/>
                <w:lang w:val="en-US" w:eastAsia="zh-CN" w:bidi="ar"/>
              </w:rPr>
              <w:t>台</w:t>
            </w:r>
          </w:p>
        </w:tc>
        <w:tc>
          <w:tcPr>
            <w:tcW w:w="7087" w:type="dxa"/>
            <w:tcBorders>
              <w:top w:val="nil"/>
              <w:left w:val="nil"/>
              <w:bottom w:val="single" w:color="auto" w:sz="4" w:space="0"/>
              <w:right w:val="single" w:color="auto" w:sz="4" w:space="0"/>
            </w:tcBorders>
            <w:shd w:val="clear" w:color="auto" w:fill="auto"/>
            <w:vAlign w:val="center"/>
          </w:tcPr>
          <w:p w14:paraId="11DBF587">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1.采用超星光级超低照度400万像素1/1.8英寸CMOS图像传感器，低照度效果好，图像清晰度高</w:t>
            </w:r>
          </w:p>
          <w:p w14:paraId="7DC2B176">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2.支持周界防范、人形检测</w:t>
            </w:r>
          </w:p>
          <w:p w14:paraId="68A2ED8B">
            <w:pPr>
              <w:widowControl/>
              <w:jc w:val="left"/>
              <w:textAlignment w:val="center"/>
              <w:rPr>
                <w:rFonts w:hint="eastAsia" w:ascii="仿宋" w:hAnsi="仿宋" w:eastAsia="仿宋" w:cs="仿宋"/>
                <w:b/>
                <w:bCs/>
                <w:color w:val="auto"/>
                <w:sz w:val="22"/>
                <w:szCs w:val="22"/>
                <w:highlight w:val="none"/>
                <w:lang w:val="en-US" w:eastAsia="zh-CN" w:bidi="ar"/>
              </w:rPr>
            </w:pPr>
            <w:r>
              <w:rPr>
                <w:rFonts w:hint="eastAsia" w:ascii="仿宋" w:hAnsi="仿宋" w:eastAsia="仿宋" w:cs="仿宋"/>
                <w:color w:val="auto"/>
                <w:sz w:val="22"/>
                <w:szCs w:val="22"/>
              </w:rPr>
              <w:t>▲</w:t>
            </w:r>
            <w:r>
              <w:rPr>
                <w:rFonts w:hint="eastAsia" w:ascii="仿宋" w:hAnsi="仿宋" w:eastAsia="仿宋" w:cs="仿宋"/>
                <w:color w:val="auto"/>
                <w:sz w:val="22"/>
                <w:szCs w:val="22"/>
                <w:highlight w:val="none"/>
                <w:lang w:val="en-US" w:eastAsia="zh-CN" w:bidi="ar"/>
              </w:rPr>
              <w:t>3.防补光过曝支持人脸优先模式；开启人脸优先功能，设备检测到人员后可自动调节补光灯的亮度，人员离开后补光灯恢复；</w:t>
            </w:r>
            <w:r>
              <w:rPr>
                <w:rFonts w:hint="eastAsia" w:ascii="仿宋" w:hAnsi="仿宋" w:eastAsia="仿宋" w:cs="仿宋"/>
                <w:b/>
                <w:bCs/>
                <w:color w:val="auto"/>
                <w:sz w:val="22"/>
                <w:szCs w:val="22"/>
                <w:highlight w:val="none"/>
                <w:lang w:val="en-US" w:eastAsia="zh-CN" w:bidi="ar"/>
              </w:rPr>
              <w:t>（提供</w:t>
            </w:r>
            <w:r>
              <w:rPr>
                <w:rFonts w:hint="eastAsia" w:ascii="仿宋" w:hAnsi="仿宋" w:eastAsia="仿宋" w:cs="仿宋"/>
                <w:b/>
                <w:bCs/>
                <w:color w:val="auto"/>
                <w:sz w:val="22"/>
                <w:szCs w:val="22"/>
                <w:highlight w:val="none"/>
                <w:lang w:eastAsia="zh-CN" w:bidi="ar"/>
              </w:rPr>
              <w:t>具有</w:t>
            </w:r>
            <w:r>
              <w:rPr>
                <w:rFonts w:hint="eastAsia" w:ascii="仿宋" w:hAnsi="仿宋" w:eastAsia="仿宋" w:cs="仿宋"/>
                <w:b/>
                <w:bCs/>
                <w:color w:val="auto"/>
                <w:sz w:val="22"/>
                <w:szCs w:val="22"/>
                <w:highlight w:val="none"/>
                <w:lang w:val="en-US" w:eastAsia="zh-CN" w:bidi="ar"/>
              </w:rPr>
              <w:t>CMA或CNAS标识的</w:t>
            </w:r>
            <w:r>
              <w:rPr>
                <w:rFonts w:hint="eastAsia" w:ascii="仿宋" w:hAnsi="仿宋" w:eastAsia="仿宋" w:cs="仿宋"/>
                <w:b/>
                <w:bCs/>
                <w:color w:val="auto"/>
                <w:sz w:val="22"/>
                <w:szCs w:val="22"/>
                <w:highlight w:val="none"/>
                <w:lang w:bidi="ar"/>
              </w:rPr>
              <w:t>检测报告证明</w:t>
            </w:r>
            <w:r>
              <w:rPr>
                <w:rFonts w:hint="eastAsia" w:ascii="仿宋" w:hAnsi="仿宋" w:eastAsia="仿宋" w:cs="仿宋"/>
                <w:b/>
                <w:bCs/>
                <w:color w:val="auto"/>
                <w:sz w:val="22"/>
                <w:szCs w:val="22"/>
                <w:highlight w:val="none"/>
                <w:lang w:val="en-US" w:eastAsia="zh-CN" w:bidi="ar"/>
              </w:rPr>
              <w:t>）</w:t>
            </w:r>
          </w:p>
          <w:p w14:paraId="426C68D6">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4.设备采用2颗（暖光灯）补光，可见光：≥30米；</w:t>
            </w:r>
          </w:p>
          <w:p w14:paraId="49CD5732">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rPr>
              <w:t>▲</w:t>
            </w:r>
            <w:r>
              <w:rPr>
                <w:rFonts w:hint="eastAsia" w:ascii="仿宋" w:hAnsi="仿宋" w:eastAsia="仿宋" w:cs="仿宋"/>
                <w:color w:val="auto"/>
                <w:sz w:val="22"/>
                <w:szCs w:val="22"/>
                <w:highlight w:val="none"/>
                <w:lang w:val="en-US" w:eastAsia="zh-CN" w:bidi="ar"/>
              </w:rPr>
              <w:t>5.支持超感光功能自动调节，可自动调节画面中人脸、人体目标以及环境景物的亮度、色彩饱和度、对比度、锐度;画面信噪比不小于50dB,色彩饱和度不小于120%（实际试验环境照度:0.2lx信噪比:50dB色彩饱和度:144.9%）</w:t>
            </w:r>
            <w:r>
              <w:rPr>
                <w:rFonts w:hint="eastAsia" w:ascii="仿宋" w:hAnsi="仿宋" w:eastAsia="仿宋" w:cs="仿宋"/>
                <w:b/>
                <w:bCs/>
                <w:color w:val="auto"/>
                <w:sz w:val="22"/>
                <w:szCs w:val="22"/>
                <w:highlight w:val="none"/>
                <w:lang w:val="en-US" w:eastAsia="zh-CN" w:bidi="ar"/>
              </w:rPr>
              <w:t>（提供</w:t>
            </w:r>
            <w:r>
              <w:rPr>
                <w:rFonts w:hint="eastAsia" w:ascii="仿宋" w:hAnsi="仿宋" w:eastAsia="仿宋" w:cs="仿宋"/>
                <w:b/>
                <w:bCs/>
                <w:color w:val="auto"/>
                <w:sz w:val="22"/>
                <w:szCs w:val="22"/>
                <w:highlight w:val="none"/>
                <w:lang w:eastAsia="zh-CN" w:bidi="ar"/>
              </w:rPr>
              <w:t>具有</w:t>
            </w:r>
            <w:r>
              <w:rPr>
                <w:rFonts w:hint="eastAsia" w:ascii="仿宋" w:hAnsi="仿宋" w:eastAsia="仿宋" w:cs="仿宋"/>
                <w:b/>
                <w:bCs/>
                <w:color w:val="auto"/>
                <w:sz w:val="22"/>
                <w:szCs w:val="22"/>
                <w:highlight w:val="none"/>
                <w:lang w:val="en-US" w:eastAsia="zh-CN" w:bidi="ar"/>
              </w:rPr>
              <w:t>CMA或CNAS标识的</w:t>
            </w:r>
            <w:r>
              <w:rPr>
                <w:rFonts w:hint="eastAsia" w:ascii="仿宋" w:hAnsi="仿宋" w:eastAsia="仿宋" w:cs="仿宋"/>
                <w:b/>
                <w:bCs/>
                <w:color w:val="auto"/>
                <w:sz w:val="22"/>
                <w:szCs w:val="22"/>
                <w:highlight w:val="none"/>
                <w:lang w:bidi="ar"/>
              </w:rPr>
              <w:t>检测报告证明</w:t>
            </w:r>
            <w:r>
              <w:rPr>
                <w:rFonts w:hint="eastAsia" w:ascii="仿宋" w:hAnsi="仿宋" w:eastAsia="仿宋" w:cs="仿宋"/>
                <w:b/>
                <w:bCs/>
                <w:color w:val="auto"/>
                <w:sz w:val="22"/>
                <w:szCs w:val="22"/>
                <w:highlight w:val="none"/>
                <w:lang w:val="en-US" w:eastAsia="zh-CN" w:bidi="ar"/>
              </w:rPr>
              <w:t>）</w:t>
            </w:r>
          </w:p>
          <w:p w14:paraId="7E7D4528">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rPr>
              <w:t>▲</w:t>
            </w:r>
            <w:r>
              <w:rPr>
                <w:rFonts w:hint="eastAsia" w:ascii="仿宋" w:hAnsi="仿宋" w:eastAsia="仿宋" w:cs="仿宋"/>
                <w:color w:val="auto"/>
                <w:sz w:val="22"/>
                <w:szCs w:val="22"/>
                <w:highlight w:val="none"/>
                <w:lang w:val="en-US" w:eastAsia="zh-CN" w:bidi="ar"/>
              </w:rPr>
              <w:t>6.支持畸变矫正功能(LDC),开启畸变矫正功能后,输出图像的几何失真、画面畸变应减小;开启畸变矫正功能,几何失真应小于等于9.2%</w:t>
            </w:r>
            <w:r>
              <w:rPr>
                <w:rFonts w:hint="eastAsia" w:ascii="仿宋" w:hAnsi="仿宋" w:eastAsia="仿宋" w:cs="仿宋"/>
                <w:b/>
                <w:bCs/>
                <w:color w:val="auto"/>
                <w:sz w:val="22"/>
                <w:szCs w:val="22"/>
                <w:highlight w:val="none"/>
                <w:lang w:val="en-US" w:eastAsia="zh-CN" w:bidi="ar"/>
              </w:rPr>
              <w:t>（提供</w:t>
            </w:r>
            <w:r>
              <w:rPr>
                <w:rFonts w:hint="eastAsia" w:ascii="仿宋" w:hAnsi="仿宋" w:eastAsia="仿宋" w:cs="仿宋"/>
                <w:b/>
                <w:bCs/>
                <w:color w:val="auto"/>
                <w:sz w:val="22"/>
                <w:szCs w:val="22"/>
                <w:highlight w:val="none"/>
                <w:lang w:eastAsia="zh-CN" w:bidi="ar"/>
              </w:rPr>
              <w:t>具有</w:t>
            </w:r>
            <w:r>
              <w:rPr>
                <w:rFonts w:hint="eastAsia" w:ascii="仿宋" w:hAnsi="仿宋" w:eastAsia="仿宋" w:cs="仿宋"/>
                <w:b/>
                <w:bCs/>
                <w:color w:val="auto"/>
                <w:sz w:val="22"/>
                <w:szCs w:val="22"/>
                <w:highlight w:val="none"/>
                <w:lang w:val="en-US" w:eastAsia="zh-CN" w:bidi="ar"/>
              </w:rPr>
              <w:t>CMA或CNAS标识的</w:t>
            </w:r>
            <w:r>
              <w:rPr>
                <w:rFonts w:hint="eastAsia" w:ascii="仿宋" w:hAnsi="仿宋" w:eastAsia="仿宋" w:cs="仿宋"/>
                <w:b/>
                <w:bCs/>
                <w:color w:val="auto"/>
                <w:sz w:val="22"/>
                <w:szCs w:val="22"/>
                <w:highlight w:val="none"/>
                <w:lang w:bidi="ar"/>
              </w:rPr>
              <w:t>检测报告证明</w:t>
            </w:r>
            <w:r>
              <w:rPr>
                <w:rFonts w:hint="eastAsia" w:ascii="仿宋" w:hAnsi="仿宋" w:eastAsia="仿宋" w:cs="仿宋"/>
                <w:b/>
                <w:bCs/>
                <w:color w:val="auto"/>
                <w:sz w:val="22"/>
                <w:szCs w:val="22"/>
                <w:highlight w:val="none"/>
                <w:lang w:val="en-US" w:eastAsia="zh-CN" w:bidi="ar"/>
              </w:rPr>
              <w:t>）</w:t>
            </w:r>
          </w:p>
          <w:p w14:paraId="7075B564">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7.支持走廊模式，宽动态，3D降噪，强光抑制，背光补偿，数字水印，适用不同监控环境</w:t>
            </w:r>
          </w:p>
          <w:p w14:paraId="55C56D19">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8.支持ROI，SMART H.264/H.265，灵活编码，适用不同带宽和存储环境</w:t>
            </w:r>
          </w:p>
          <w:p w14:paraId="6FE1229A">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9.内置麦克风</w:t>
            </w:r>
          </w:p>
          <w:p w14:paraId="127B438C">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10.支持DC12V/PoE供电方式</w:t>
            </w:r>
          </w:p>
          <w:p w14:paraId="6ED138C7">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11.支持IP67防护等级</w:t>
            </w:r>
          </w:p>
        </w:tc>
      </w:tr>
      <w:tr w14:paraId="1B766DC2">
        <w:tblPrEx>
          <w:tblCellMar>
            <w:top w:w="0" w:type="dxa"/>
            <w:left w:w="108" w:type="dxa"/>
            <w:bottom w:w="0" w:type="dxa"/>
            <w:right w:w="108" w:type="dxa"/>
          </w:tblCellMar>
        </w:tblPrEx>
        <w:trPr>
          <w:trHeight w:val="608"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1DBD4CB6">
            <w:pPr>
              <w:widowControl/>
              <w:jc w:val="center"/>
              <w:textAlignment w:val="center"/>
              <w:rPr>
                <w:rFonts w:hint="eastAsia" w:ascii="仿宋" w:hAnsi="仿宋" w:eastAsia="仿宋" w:cs="仿宋"/>
                <w:b/>
                <w:bCs/>
                <w:color w:val="auto"/>
                <w:sz w:val="22"/>
                <w:szCs w:val="22"/>
                <w:lang w:val="en-US" w:eastAsia="zh-CN" w:bidi="ar"/>
              </w:rPr>
            </w:pPr>
            <w:r>
              <w:rPr>
                <w:rFonts w:hint="eastAsia" w:ascii="仿宋" w:hAnsi="仿宋" w:eastAsia="仿宋" w:cs="仿宋"/>
                <w:b/>
                <w:bCs/>
                <w:color w:val="auto"/>
                <w:sz w:val="22"/>
                <w:szCs w:val="22"/>
                <w:lang w:val="en-US" w:eastAsia="zh-CN" w:bidi="ar"/>
              </w:rPr>
              <w:t>十</w:t>
            </w:r>
          </w:p>
        </w:tc>
        <w:tc>
          <w:tcPr>
            <w:tcW w:w="557" w:type="pct"/>
            <w:tcBorders>
              <w:top w:val="nil"/>
              <w:left w:val="nil"/>
              <w:bottom w:val="single" w:color="auto" w:sz="4" w:space="0"/>
              <w:right w:val="single" w:color="auto" w:sz="4" w:space="0"/>
            </w:tcBorders>
            <w:shd w:val="clear" w:color="auto" w:fill="auto"/>
            <w:noWrap/>
            <w:vAlign w:val="center"/>
          </w:tcPr>
          <w:p w14:paraId="27F82572">
            <w:pPr>
              <w:widowControl/>
              <w:jc w:val="center"/>
              <w:textAlignment w:val="center"/>
              <w:rPr>
                <w:rFonts w:hint="eastAsia" w:ascii="仿宋" w:hAnsi="仿宋" w:eastAsia="仿宋" w:cs="仿宋"/>
                <w:b/>
                <w:bCs/>
                <w:color w:val="auto"/>
                <w:sz w:val="22"/>
                <w:szCs w:val="22"/>
                <w:lang w:val="en-US" w:eastAsia="zh-CN" w:bidi="ar"/>
              </w:rPr>
            </w:pPr>
            <w:r>
              <w:rPr>
                <w:rFonts w:hint="eastAsia" w:ascii="仿宋" w:hAnsi="仿宋" w:eastAsia="仿宋" w:cs="仿宋"/>
                <w:b/>
                <w:bCs/>
                <w:color w:val="auto"/>
                <w:sz w:val="22"/>
                <w:szCs w:val="22"/>
                <w:lang w:val="en-US" w:eastAsia="zh-CN" w:bidi="ar"/>
              </w:rPr>
              <w:t>400万全彩摄像机</w:t>
            </w:r>
          </w:p>
        </w:tc>
        <w:tc>
          <w:tcPr>
            <w:tcW w:w="337" w:type="pct"/>
            <w:tcBorders>
              <w:top w:val="nil"/>
              <w:left w:val="nil"/>
              <w:bottom w:val="single" w:color="auto" w:sz="4" w:space="0"/>
              <w:right w:val="single" w:color="auto" w:sz="4" w:space="0"/>
            </w:tcBorders>
            <w:shd w:val="clear" w:color="auto" w:fill="auto"/>
            <w:noWrap/>
            <w:vAlign w:val="center"/>
          </w:tcPr>
          <w:p w14:paraId="23D4DD25">
            <w:pPr>
              <w:widowControl/>
              <w:jc w:val="center"/>
              <w:textAlignment w:val="center"/>
              <w:rPr>
                <w:rFonts w:hint="eastAsia" w:ascii="仿宋" w:hAnsi="仿宋" w:eastAsia="仿宋" w:cs="仿宋"/>
                <w:b/>
                <w:bCs/>
                <w:color w:val="auto"/>
                <w:sz w:val="22"/>
                <w:szCs w:val="22"/>
                <w:lang w:val="en-US" w:eastAsia="zh-CN" w:bidi="ar"/>
              </w:rPr>
            </w:pPr>
            <w:r>
              <w:rPr>
                <w:rFonts w:hint="eastAsia" w:ascii="仿宋" w:hAnsi="仿宋" w:eastAsia="仿宋" w:cs="仿宋"/>
                <w:b/>
                <w:bCs/>
                <w:color w:val="auto"/>
                <w:sz w:val="22"/>
                <w:szCs w:val="22"/>
                <w:lang w:val="en-US" w:eastAsia="zh-CN" w:bidi="ar"/>
              </w:rPr>
              <w:t>59</w:t>
            </w:r>
          </w:p>
        </w:tc>
        <w:tc>
          <w:tcPr>
            <w:tcW w:w="366" w:type="pct"/>
            <w:tcBorders>
              <w:top w:val="nil"/>
              <w:left w:val="nil"/>
              <w:bottom w:val="single" w:color="auto" w:sz="4" w:space="0"/>
              <w:right w:val="single" w:color="auto" w:sz="4" w:space="0"/>
            </w:tcBorders>
            <w:shd w:val="clear" w:color="auto" w:fill="auto"/>
            <w:noWrap/>
            <w:vAlign w:val="center"/>
          </w:tcPr>
          <w:p w14:paraId="255AFF90">
            <w:pPr>
              <w:widowControl/>
              <w:jc w:val="center"/>
              <w:textAlignment w:val="center"/>
              <w:rPr>
                <w:rFonts w:hint="eastAsia" w:ascii="仿宋" w:hAnsi="仿宋" w:eastAsia="仿宋" w:cs="仿宋"/>
                <w:b/>
                <w:bCs/>
                <w:color w:val="auto"/>
                <w:sz w:val="22"/>
                <w:szCs w:val="22"/>
                <w:lang w:val="en-US" w:eastAsia="zh-CN" w:bidi="ar"/>
              </w:rPr>
            </w:pPr>
            <w:r>
              <w:rPr>
                <w:rFonts w:hint="eastAsia" w:ascii="仿宋" w:hAnsi="仿宋" w:eastAsia="仿宋" w:cs="仿宋"/>
                <w:b/>
                <w:bCs/>
                <w:color w:val="auto"/>
                <w:sz w:val="22"/>
                <w:szCs w:val="22"/>
                <w:lang w:val="en-US" w:eastAsia="zh-CN" w:bidi="ar"/>
              </w:rPr>
              <w:t>个</w:t>
            </w:r>
          </w:p>
        </w:tc>
        <w:tc>
          <w:tcPr>
            <w:tcW w:w="7087" w:type="dxa"/>
            <w:tcBorders>
              <w:top w:val="nil"/>
              <w:left w:val="nil"/>
              <w:bottom w:val="single" w:color="auto" w:sz="4" w:space="0"/>
              <w:right w:val="single" w:color="auto" w:sz="4" w:space="0"/>
            </w:tcBorders>
            <w:shd w:val="clear" w:color="auto" w:fill="auto"/>
            <w:vAlign w:val="center"/>
          </w:tcPr>
          <w:p w14:paraId="0F603B5F">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1.在2560x1440@25fps下，码率设定为2Mbps，清晰度不小于1400TVL。</w:t>
            </w:r>
          </w:p>
          <w:p w14:paraId="3456DF84">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2.内置1颗CPU、GPU、NPU于一体的芯片。</w:t>
            </w:r>
          </w:p>
          <w:p w14:paraId="402E2C13">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rPr>
              <w:t>▲</w:t>
            </w:r>
            <w:r>
              <w:rPr>
                <w:rFonts w:hint="eastAsia" w:ascii="仿宋" w:hAnsi="仿宋" w:eastAsia="仿宋" w:cs="仿宋"/>
                <w:color w:val="auto"/>
                <w:sz w:val="22"/>
                <w:szCs w:val="22"/>
                <w:highlight w:val="none"/>
                <w:lang w:val="en-US" w:eastAsia="zh-CN" w:bidi="ar"/>
              </w:rPr>
              <w:t>3.补光灯灯杯采用双层透镜结构，外表平面为柔光层，采用复眼式微透镜阵列，具有六边形阵列纹路;下层束光层为鳞甲TIR透镜，内壁具有鳞甲阵列纹路。</w:t>
            </w:r>
            <w:r>
              <w:rPr>
                <w:rFonts w:hint="eastAsia" w:ascii="仿宋" w:hAnsi="仿宋" w:eastAsia="仿宋" w:cs="仿宋"/>
                <w:b/>
                <w:bCs/>
                <w:color w:val="auto"/>
                <w:sz w:val="22"/>
                <w:szCs w:val="22"/>
                <w:highlight w:val="none"/>
                <w:lang w:val="en-US" w:eastAsia="zh-CN" w:bidi="ar"/>
              </w:rPr>
              <w:t>（提供</w:t>
            </w:r>
            <w:r>
              <w:rPr>
                <w:rFonts w:hint="eastAsia" w:ascii="仿宋" w:hAnsi="仿宋" w:eastAsia="仿宋" w:cs="仿宋"/>
                <w:b/>
                <w:bCs/>
                <w:color w:val="auto"/>
                <w:sz w:val="22"/>
                <w:szCs w:val="22"/>
                <w:highlight w:val="none"/>
                <w:lang w:eastAsia="zh-CN" w:bidi="ar"/>
              </w:rPr>
              <w:t>具有</w:t>
            </w:r>
            <w:r>
              <w:rPr>
                <w:rFonts w:hint="eastAsia" w:ascii="仿宋" w:hAnsi="仿宋" w:eastAsia="仿宋" w:cs="仿宋"/>
                <w:b/>
                <w:bCs/>
                <w:color w:val="auto"/>
                <w:sz w:val="22"/>
                <w:szCs w:val="22"/>
                <w:highlight w:val="none"/>
                <w:lang w:val="en-US" w:eastAsia="zh-CN" w:bidi="ar"/>
              </w:rPr>
              <w:t>CMA或CNAS标识的</w:t>
            </w:r>
            <w:r>
              <w:rPr>
                <w:rFonts w:hint="eastAsia" w:ascii="仿宋" w:hAnsi="仿宋" w:eastAsia="仿宋" w:cs="仿宋"/>
                <w:b/>
                <w:bCs/>
                <w:color w:val="auto"/>
                <w:sz w:val="22"/>
                <w:szCs w:val="22"/>
                <w:highlight w:val="none"/>
                <w:lang w:bidi="ar"/>
              </w:rPr>
              <w:t>检测报告证明</w:t>
            </w:r>
            <w:r>
              <w:rPr>
                <w:rFonts w:hint="eastAsia" w:ascii="仿宋" w:hAnsi="仿宋" w:eastAsia="仿宋" w:cs="仿宋"/>
                <w:b/>
                <w:bCs/>
                <w:color w:val="auto"/>
                <w:sz w:val="22"/>
                <w:szCs w:val="22"/>
                <w:highlight w:val="none"/>
                <w:lang w:val="en-US" w:eastAsia="zh-CN" w:bidi="ar"/>
              </w:rPr>
              <w:t>）</w:t>
            </w:r>
          </w:p>
          <w:p w14:paraId="16E661A8">
            <w:pPr>
              <w:widowControl/>
              <w:jc w:val="left"/>
              <w:textAlignment w:val="center"/>
              <w:rPr>
                <w:rFonts w:hint="eastAsia" w:ascii="仿宋" w:hAnsi="仿宋" w:eastAsia="仿宋" w:cs="仿宋"/>
                <w:b/>
                <w:bCs/>
                <w:color w:val="auto"/>
                <w:sz w:val="22"/>
                <w:szCs w:val="22"/>
                <w:highlight w:val="none"/>
                <w:lang w:val="en-US" w:eastAsia="zh-CN" w:bidi="ar"/>
              </w:rPr>
            </w:pPr>
            <w:r>
              <w:rPr>
                <w:rFonts w:hint="eastAsia" w:ascii="仿宋" w:hAnsi="仿宋" w:eastAsia="仿宋" w:cs="仿宋"/>
                <w:color w:val="auto"/>
                <w:sz w:val="22"/>
                <w:szCs w:val="22"/>
              </w:rPr>
              <w:t>▲</w:t>
            </w:r>
            <w:r>
              <w:rPr>
                <w:rFonts w:hint="eastAsia" w:ascii="仿宋" w:hAnsi="仿宋" w:eastAsia="仿宋" w:cs="仿宋"/>
                <w:color w:val="auto"/>
                <w:sz w:val="22"/>
                <w:szCs w:val="22"/>
                <w:highlight w:val="none"/>
                <w:lang w:val="en-US" w:eastAsia="zh-CN" w:bidi="ar"/>
              </w:rPr>
              <w:t>4.补光灯开启后，灯光应为椭圆形形状，且补光灯均匀无波纹状、圆环状、麻点状、条纹状和不规则亮斑。</w:t>
            </w:r>
            <w:r>
              <w:rPr>
                <w:rFonts w:hint="eastAsia" w:ascii="仿宋" w:hAnsi="仿宋" w:eastAsia="仿宋" w:cs="仿宋"/>
                <w:b/>
                <w:bCs/>
                <w:color w:val="auto"/>
                <w:sz w:val="22"/>
                <w:szCs w:val="22"/>
                <w:highlight w:val="none"/>
                <w:lang w:val="en-US" w:eastAsia="zh-CN" w:bidi="ar"/>
              </w:rPr>
              <w:t>（提供</w:t>
            </w:r>
            <w:r>
              <w:rPr>
                <w:rFonts w:hint="eastAsia" w:ascii="仿宋" w:hAnsi="仿宋" w:eastAsia="仿宋" w:cs="仿宋"/>
                <w:b/>
                <w:bCs/>
                <w:color w:val="auto"/>
                <w:sz w:val="22"/>
                <w:szCs w:val="22"/>
                <w:highlight w:val="none"/>
                <w:lang w:eastAsia="zh-CN" w:bidi="ar"/>
              </w:rPr>
              <w:t>具有</w:t>
            </w:r>
            <w:r>
              <w:rPr>
                <w:rFonts w:hint="eastAsia" w:ascii="仿宋" w:hAnsi="仿宋" w:eastAsia="仿宋" w:cs="仿宋"/>
                <w:b/>
                <w:bCs/>
                <w:color w:val="auto"/>
                <w:sz w:val="22"/>
                <w:szCs w:val="22"/>
                <w:highlight w:val="none"/>
                <w:lang w:val="en-US" w:eastAsia="zh-CN" w:bidi="ar"/>
              </w:rPr>
              <w:t>CMA或CNAS标识的</w:t>
            </w:r>
            <w:r>
              <w:rPr>
                <w:rFonts w:hint="eastAsia" w:ascii="仿宋" w:hAnsi="仿宋" w:eastAsia="仿宋" w:cs="仿宋"/>
                <w:b/>
                <w:bCs/>
                <w:color w:val="auto"/>
                <w:sz w:val="22"/>
                <w:szCs w:val="22"/>
                <w:highlight w:val="none"/>
                <w:lang w:bidi="ar"/>
              </w:rPr>
              <w:t>检测报告证明</w:t>
            </w:r>
            <w:r>
              <w:rPr>
                <w:rFonts w:hint="eastAsia" w:ascii="仿宋" w:hAnsi="仿宋" w:eastAsia="仿宋" w:cs="仿宋"/>
                <w:b/>
                <w:bCs/>
                <w:color w:val="auto"/>
                <w:sz w:val="22"/>
                <w:szCs w:val="22"/>
                <w:highlight w:val="none"/>
                <w:lang w:val="en-US" w:eastAsia="zh-CN" w:bidi="ar"/>
              </w:rPr>
              <w:t>）</w:t>
            </w:r>
          </w:p>
          <w:p w14:paraId="46F8C9F9">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5.开启补光灯，可识别距离样机30m处人体轮廓。</w:t>
            </w:r>
          </w:p>
          <w:p w14:paraId="4FBD3700">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6.具有日夜场景自适应功能，在白天和夜晚环境下，样机均可输出彩色图像，在夜晚自动开启补光灯条件下，夜晚图像清晰度应不低于白天图像清晰度的95%。</w:t>
            </w:r>
          </w:p>
          <w:p w14:paraId="01049F6E">
            <w:pPr>
              <w:widowControl/>
              <w:jc w:val="left"/>
              <w:textAlignment w:val="center"/>
              <w:rPr>
                <w:rFonts w:hint="eastAsia" w:ascii="仿宋" w:hAnsi="仿宋" w:eastAsia="仿宋" w:cs="仿宋"/>
                <w:b/>
                <w:bCs/>
                <w:color w:val="auto"/>
                <w:sz w:val="22"/>
                <w:szCs w:val="22"/>
                <w:highlight w:val="none"/>
                <w:lang w:val="en-US" w:eastAsia="zh-CN" w:bidi="ar"/>
              </w:rPr>
            </w:pPr>
            <w:r>
              <w:rPr>
                <w:rFonts w:hint="eastAsia" w:ascii="仿宋" w:hAnsi="仿宋" w:eastAsia="仿宋" w:cs="仿宋"/>
                <w:color w:val="auto"/>
                <w:sz w:val="22"/>
                <w:szCs w:val="22"/>
              </w:rPr>
              <w:t>▲</w:t>
            </w:r>
            <w:r>
              <w:rPr>
                <w:rFonts w:hint="eastAsia" w:ascii="仿宋" w:hAnsi="仿宋" w:eastAsia="仿宋" w:cs="仿宋"/>
                <w:color w:val="auto"/>
                <w:sz w:val="22"/>
                <w:szCs w:val="22"/>
                <w:highlight w:val="none"/>
                <w:lang w:val="en-US" w:eastAsia="zh-CN" w:bidi="ar"/>
              </w:rPr>
              <w:t>7.具有AI-ISP图像质量提升功能，在低照度环境下，可自动调节预览场景视频画面中人脸、人体、车辆等目标及预览场景视频画面的区域曝光、亮度、色彩饱和度、对比度、锐度等。</w:t>
            </w:r>
            <w:r>
              <w:rPr>
                <w:rFonts w:hint="eastAsia" w:ascii="仿宋" w:hAnsi="仿宋" w:eastAsia="仿宋" w:cs="仿宋"/>
                <w:b/>
                <w:bCs/>
                <w:color w:val="auto"/>
                <w:sz w:val="22"/>
                <w:szCs w:val="22"/>
                <w:highlight w:val="none"/>
                <w:lang w:val="en-US" w:eastAsia="zh-CN" w:bidi="ar"/>
              </w:rPr>
              <w:t>（提供</w:t>
            </w:r>
            <w:r>
              <w:rPr>
                <w:rFonts w:hint="eastAsia" w:ascii="仿宋" w:hAnsi="仿宋" w:eastAsia="仿宋" w:cs="仿宋"/>
                <w:b/>
                <w:bCs/>
                <w:color w:val="auto"/>
                <w:sz w:val="22"/>
                <w:szCs w:val="22"/>
                <w:highlight w:val="none"/>
                <w:lang w:eastAsia="zh-CN" w:bidi="ar"/>
              </w:rPr>
              <w:t>具有</w:t>
            </w:r>
            <w:r>
              <w:rPr>
                <w:rFonts w:hint="eastAsia" w:ascii="仿宋" w:hAnsi="仿宋" w:eastAsia="仿宋" w:cs="仿宋"/>
                <w:b/>
                <w:bCs/>
                <w:color w:val="auto"/>
                <w:sz w:val="22"/>
                <w:szCs w:val="22"/>
                <w:highlight w:val="none"/>
                <w:lang w:val="en-US" w:eastAsia="zh-CN" w:bidi="ar"/>
              </w:rPr>
              <w:t>CMA或CNAS标识的</w:t>
            </w:r>
            <w:r>
              <w:rPr>
                <w:rFonts w:hint="eastAsia" w:ascii="仿宋" w:hAnsi="仿宋" w:eastAsia="仿宋" w:cs="仿宋"/>
                <w:b/>
                <w:bCs/>
                <w:color w:val="auto"/>
                <w:sz w:val="22"/>
                <w:szCs w:val="22"/>
                <w:highlight w:val="none"/>
                <w:lang w:bidi="ar"/>
              </w:rPr>
              <w:t>检测报告证明</w:t>
            </w:r>
            <w:r>
              <w:rPr>
                <w:rFonts w:hint="eastAsia" w:ascii="仿宋" w:hAnsi="仿宋" w:eastAsia="仿宋" w:cs="仿宋"/>
                <w:b/>
                <w:bCs/>
                <w:color w:val="auto"/>
                <w:sz w:val="22"/>
                <w:szCs w:val="22"/>
                <w:highlight w:val="none"/>
                <w:lang w:val="en-US" w:eastAsia="zh-CN" w:bidi="ar"/>
              </w:rPr>
              <w:t>）</w:t>
            </w:r>
          </w:p>
          <w:p w14:paraId="4699A5BE">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8.可通过IE浏览器设置码流套餐为画质优先、均衡模式、存储优先及自定义4种类型。</w:t>
            </w:r>
          </w:p>
          <w:p w14:paraId="3DF93C83">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9.当智能分析行为类型为移动侦测，报警目标设置为人形时，仅当检测场景中出现人形时触发报警，在设定区域内出现以下情况时，不触发报警：光线明暗变化、篮球滚动、狗行走、树摇晃、旗帜飘动、车辆。</w:t>
            </w:r>
          </w:p>
          <w:p w14:paraId="7E61389E">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10.采用DC12V或POE供电。</w:t>
            </w:r>
          </w:p>
        </w:tc>
      </w:tr>
      <w:tr w14:paraId="407D6583">
        <w:tblPrEx>
          <w:tblCellMar>
            <w:top w:w="0" w:type="dxa"/>
            <w:left w:w="108" w:type="dxa"/>
            <w:bottom w:w="0" w:type="dxa"/>
            <w:right w:w="108" w:type="dxa"/>
          </w:tblCellMar>
        </w:tblPrEx>
        <w:trPr>
          <w:trHeight w:val="608"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62078E22">
            <w:pPr>
              <w:widowControl/>
              <w:jc w:val="center"/>
              <w:textAlignment w:val="center"/>
              <w:rPr>
                <w:rFonts w:hint="eastAsia" w:ascii="仿宋" w:hAnsi="仿宋" w:eastAsia="仿宋" w:cs="仿宋"/>
                <w:b/>
                <w:bCs/>
                <w:color w:val="auto"/>
                <w:sz w:val="22"/>
                <w:szCs w:val="22"/>
                <w:lang w:val="en-US" w:eastAsia="zh-CN" w:bidi="ar"/>
              </w:rPr>
            </w:pPr>
            <w:r>
              <w:rPr>
                <w:rFonts w:hint="eastAsia" w:ascii="仿宋" w:hAnsi="仿宋" w:eastAsia="仿宋" w:cs="仿宋"/>
                <w:b/>
                <w:bCs/>
                <w:color w:val="auto"/>
                <w:sz w:val="22"/>
                <w:szCs w:val="22"/>
                <w:lang w:val="en-US" w:eastAsia="zh-CN" w:bidi="ar"/>
              </w:rPr>
              <w:t>十一</w:t>
            </w:r>
          </w:p>
        </w:tc>
        <w:tc>
          <w:tcPr>
            <w:tcW w:w="557" w:type="pct"/>
            <w:tcBorders>
              <w:top w:val="nil"/>
              <w:left w:val="nil"/>
              <w:bottom w:val="single" w:color="auto" w:sz="4" w:space="0"/>
              <w:right w:val="single" w:color="auto" w:sz="4" w:space="0"/>
            </w:tcBorders>
            <w:shd w:val="clear" w:color="auto" w:fill="auto"/>
            <w:noWrap/>
            <w:vAlign w:val="center"/>
          </w:tcPr>
          <w:p w14:paraId="56202941">
            <w:pPr>
              <w:widowControl/>
              <w:jc w:val="center"/>
              <w:textAlignment w:val="center"/>
              <w:rPr>
                <w:rFonts w:hint="eastAsia" w:ascii="仿宋" w:hAnsi="仿宋" w:eastAsia="仿宋" w:cs="仿宋"/>
                <w:b/>
                <w:bCs/>
                <w:color w:val="auto"/>
                <w:sz w:val="22"/>
                <w:szCs w:val="22"/>
                <w:lang w:val="en-US" w:eastAsia="zh-CN" w:bidi="ar"/>
              </w:rPr>
            </w:pPr>
            <w:r>
              <w:rPr>
                <w:rFonts w:hint="eastAsia" w:ascii="仿宋" w:hAnsi="仿宋" w:eastAsia="仿宋" w:cs="仿宋"/>
                <w:b/>
                <w:bCs/>
                <w:color w:val="auto"/>
                <w:sz w:val="22"/>
                <w:szCs w:val="22"/>
                <w:lang w:val="en-US" w:eastAsia="zh-CN" w:bidi="ar"/>
              </w:rPr>
              <w:t>硬盘录像机</w:t>
            </w:r>
          </w:p>
        </w:tc>
        <w:tc>
          <w:tcPr>
            <w:tcW w:w="337" w:type="pct"/>
            <w:tcBorders>
              <w:top w:val="nil"/>
              <w:left w:val="nil"/>
              <w:bottom w:val="single" w:color="auto" w:sz="4" w:space="0"/>
              <w:right w:val="single" w:color="auto" w:sz="4" w:space="0"/>
            </w:tcBorders>
            <w:shd w:val="clear" w:color="auto" w:fill="auto"/>
            <w:noWrap/>
            <w:vAlign w:val="center"/>
          </w:tcPr>
          <w:p w14:paraId="767B9F1D">
            <w:pPr>
              <w:widowControl/>
              <w:jc w:val="center"/>
              <w:textAlignment w:val="center"/>
              <w:rPr>
                <w:rFonts w:hint="eastAsia" w:ascii="仿宋" w:hAnsi="仿宋" w:eastAsia="仿宋" w:cs="仿宋"/>
                <w:b/>
                <w:bCs/>
                <w:color w:val="auto"/>
                <w:sz w:val="22"/>
                <w:szCs w:val="22"/>
                <w:lang w:val="en-US" w:eastAsia="zh-CN" w:bidi="ar"/>
              </w:rPr>
            </w:pPr>
            <w:r>
              <w:rPr>
                <w:rFonts w:hint="eastAsia" w:ascii="仿宋" w:hAnsi="仿宋" w:eastAsia="仿宋" w:cs="仿宋"/>
                <w:b/>
                <w:bCs/>
                <w:color w:val="auto"/>
                <w:sz w:val="22"/>
                <w:szCs w:val="22"/>
                <w:lang w:val="en-US" w:eastAsia="zh-CN" w:bidi="ar"/>
              </w:rPr>
              <w:t>1</w:t>
            </w:r>
          </w:p>
        </w:tc>
        <w:tc>
          <w:tcPr>
            <w:tcW w:w="366" w:type="pct"/>
            <w:tcBorders>
              <w:top w:val="nil"/>
              <w:left w:val="nil"/>
              <w:bottom w:val="single" w:color="auto" w:sz="4" w:space="0"/>
              <w:right w:val="single" w:color="auto" w:sz="4" w:space="0"/>
            </w:tcBorders>
            <w:shd w:val="clear" w:color="auto" w:fill="auto"/>
            <w:noWrap/>
            <w:vAlign w:val="center"/>
          </w:tcPr>
          <w:p w14:paraId="3A7152B5">
            <w:pPr>
              <w:widowControl/>
              <w:jc w:val="center"/>
              <w:textAlignment w:val="center"/>
              <w:rPr>
                <w:rFonts w:hint="eastAsia" w:ascii="仿宋" w:hAnsi="仿宋" w:eastAsia="仿宋" w:cs="仿宋"/>
                <w:b/>
                <w:bCs/>
                <w:color w:val="auto"/>
                <w:sz w:val="22"/>
                <w:szCs w:val="22"/>
                <w:lang w:val="en-US" w:eastAsia="zh-CN" w:bidi="ar"/>
              </w:rPr>
            </w:pPr>
            <w:r>
              <w:rPr>
                <w:rFonts w:hint="eastAsia" w:ascii="仿宋" w:hAnsi="仿宋" w:eastAsia="仿宋" w:cs="仿宋"/>
                <w:b/>
                <w:bCs/>
                <w:color w:val="auto"/>
                <w:sz w:val="22"/>
                <w:szCs w:val="22"/>
                <w:lang w:val="en-US" w:eastAsia="zh-CN" w:bidi="ar"/>
              </w:rPr>
              <w:t>台</w:t>
            </w:r>
          </w:p>
        </w:tc>
        <w:tc>
          <w:tcPr>
            <w:tcW w:w="7087" w:type="dxa"/>
            <w:tcBorders>
              <w:top w:val="nil"/>
              <w:left w:val="nil"/>
              <w:bottom w:val="single" w:color="auto" w:sz="4" w:space="0"/>
              <w:right w:val="single" w:color="auto" w:sz="4" w:space="0"/>
            </w:tcBorders>
            <w:shd w:val="clear" w:color="auto" w:fill="auto"/>
            <w:vAlign w:val="center"/>
          </w:tcPr>
          <w:p w14:paraId="2290CFB4">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1.具有2个HDMI接口、2个VGA接口、2个RJ45网络接口、2个USB2.0接口、2个USB3.0接口；</w:t>
            </w:r>
          </w:p>
          <w:p w14:paraId="3D032A58">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2.支持64路网络视频接入，支持384Mbps接入、384Mbps存储、384Mbps转发</w:t>
            </w:r>
          </w:p>
          <w:p w14:paraId="1D31EB5B">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rPr>
              <w:t>▲</w:t>
            </w:r>
            <w:r>
              <w:rPr>
                <w:rFonts w:hint="eastAsia" w:ascii="仿宋" w:hAnsi="仿宋" w:eastAsia="仿宋" w:cs="仿宋"/>
                <w:color w:val="auto"/>
                <w:sz w:val="22"/>
                <w:szCs w:val="22"/>
                <w:highlight w:val="none"/>
                <w:lang w:val="en-US" w:eastAsia="zh-CN" w:bidi="ar"/>
              </w:rPr>
              <w:t>3.可检测视频中异常音频，出现干扰信号和声音变化幅度过大时，进行报警提示</w:t>
            </w:r>
            <w:r>
              <w:rPr>
                <w:rFonts w:hint="eastAsia" w:ascii="仿宋" w:hAnsi="仿宋" w:eastAsia="仿宋" w:cs="仿宋"/>
                <w:b/>
                <w:bCs/>
                <w:color w:val="auto"/>
                <w:sz w:val="22"/>
                <w:szCs w:val="22"/>
                <w:highlight w:val="none"/>
                <w:lang w:val="en-US" w:eastAsia="zh-CN" w:bidi="ar"/>
              </w:rPr>
              <w:t>（提供</w:t>
            </w:r>
            <w:r>
              <w:rPr>
                <w:rFonts w:hint="eastAsia" w:ascii="仿宋" w:hAnsi="仿宋" w:eastAsia="仿宋" w:cs="仿宋"/>
                <w:b/>
                <w:bCs/>
                <w:color w:val="auto"/>
                <w:sz w:val="22"/>
                <w:szCs w:val="22"/>
                <w:highlight w:val="none"/>
                <w:lang w:eastAsia="zh-CN" w:bidi="ar"/>
              </w:rPr>
              <w:t>具有</w:t>
            </w:r>
            <w:r>
              <w:rPr>
                <w:rFonts w:hint="eastAsia" w:ascii="仿宋" w:hAnsi="仿宋" w:eastAsia="仿宋" w:cs="仿宋"/>
                <w:b/>
                <w:bCs/>
                <w:color w:val="auto"/>
                <w:sz w:val="22"/>
                <w:szCs w:val="22"/>
                <w:highlight w:val="none"/>
                <w:lang w:val="en-US" w:eastAsia="zh-CN" w:bidi="ar"/>
              </w:rPr>
              <w:t>CMA或CNAS标识的</w:t>
            </w:r>
            <w:r>
              <w:rPr>
                <w:rFonts w:hint="eastAsia" w:ascii="仿宋" w:hAnsi="仿宋" w:eastAsia="仿宋" w:cs="仿宋"/>
                <w:b/>
                <w:bCs/>
                <w:color w:val="auto"/>
                <w:sz w:val="22"/>
                <w:szCs w:val="22"/>
                <w:highlight w:val="none"/>
                <w:lang w:bidi="ar"/>
              </w:rPr>
              <w:t>检测报告证明</w:t>
            </w:r>
            <w:r>
              <w:rPr>
                <w:rFonts w:hint="eastAsia" w:ascii="仿宋" w:hAnsi="仿宋" w:eastAsia="仿宋" w:cs="仿宋"/>
                <w:b/>
                <w:bCs/>
                <w:color w:val="auto"/>
                <w:sz w:val="22"/>
                <w:szCs w:val="22"/>
                <w:highlight w:val="none"/>
                <w:lang w:val="en-US" w:eastAsia="zh-CN" w:bidi="ar"/>
              </w:rPr>
              <w:t>）</w:t>
            </w:r>
          </w:p>
          <w:p w14:paraId="35A824EB">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rPr>
              <w:t>▲</w:t>
            </w:r>
            <w:r>
              <w:rPr>
                <w:rFonts w:hint="eastAsia" w:ascii="仿宋" w:hAnsi="仿宋" w:eastAsia="仿宋" w:cs="仿宋"/>
                <w:color w:val="auto"/>
                <w:sz w:val="22"/>
                <w:szCs w:val="22"/>
                <w:highlight w:val="none"/>
                <w:lang w:val="en-US" w:eastAsia="zh-CN" w:bidi="ar"/>
              </w:rPr>
              <w:t>4.支持摄像头属性调节页面直接展示视频效果，调节效果随参数调整实时展现</w:t>
            </w:r>
            <w:r>
              <w:rPr>
                <w:rFonts w:hint="eastAsia" w:ascii="仿宋" w:hAnsi="仿宋" w:eastAsia="仿宋" w:cs="仿宋"/>
                <w:b/>
                <w:bCs/>
                <w:color w:val="auto"/>
                <w:sz w:val="22"/>
                <w:szCs w:val="22"/>
                <w:highlight w:val="none"/>
                <w:lang w:val="en-US" w:eastAsia="zh-CN" w:bidi="ar"/>
              </w:rPr>
              <w:t>（提供</w:t>
            </w:r>
            <w:r>
              <w:rPr>
                <w:rFonts w:hint="eastAsia" w:ascii="仿宋" w:hAnsi="仿宋" w:eastAsia="仿宋" w:cs="仿宋"/>
                <w:b/>
                <w:bCs/>
                <w:color w:val="auto"/>
                <w:sz w:val="22"/>
                <w:szCs w:val="22"/>
                <w:highlight w:val="none"/>
                <w:lang w:eastAsia="zh-CN" w:bidi="ar"/>
              </w:rPr>
              <w:t>具有</w:t>
            </w:r>
            <w:r>
              <w:rPr>
                <w:rFonts w:hint="eastAsia" w:ascii="仿宋" w:hAnsi="仿宋" w:eastAsia="仿宋" w:cs="仿宋"/>
                <w:b/>
                <w:bCs/>
                <w:color w:val="auto"/>
                <w:sz w:val="22"/>
                <w:szCs w:val="22"/>
                <w:highlight w:val="none"/>
                <w:lang w:val="en-US" w:eastAsia="zh-CN" w:bidi="ar"/>
              </w:rPr>
              <w:t>CMA或CNAS标识的</w:t>
            </w:r>
            <w:r>
              <w:rPr>
                <w:rFonts w:hint="eastAsia" w:ascii="仿宋" w:hAnsi="仿宋" w:eastAsia="仿宋" w:cs="仿宋"/>
                <w:b/>
                <w:bCs/>
                <w:color w:val="auto"/>
                <w:sz w:val="22"/>
                <w:szCs w:val="22"/>
                <w:highlight w:val="none"/>
                <w:lang w:bidi="ar"/>
              </w:rPr>
              <w:t>检测报告证明</w:t>
            </w:r>
            <w:r>
              <w:rPr>
                <w:rFonts w:hint="eastAsia" w:ascii="仿宋" w:hAnsi="仿宋" w:eastAsia="仿宋" w:cs="仿宋"/>
                <w:b/>
                <w:bCs/>
                <w:color w:val="auto"/>
                <w:sz w:val="22"/>
                <w:szCs w:val="22"/>
                <w:highlight w:val="none"/>
                <w:lang w:val="en-US" w:eastAsia="zh-CN" w:bidi="ar"/>
              </w:rPr>
              <w:t>）</w:t>
            </w:r>
          </w:p>
          <w:p w14:paraId="0A066828">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5.支持前智能：人脸检测比对、周界防范、视频结构化、通用行为分析、立体行为分析、人群分布、人数统计、热度图、车牌识别功能</w:t>
            </w:r>
          </w:p>
          <w:p w14:paraId="756DA7DB">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6.支持32M/24M/16M/12M/8M/6M/5M/4M/3M/1080P/960P/720PIPC分辨率接入</w:t>
            </w:r>
          </w:p>
          <w:p w14:paraId="0121CFB8">
            <w:pPr>
              <w:widowControl/>
              <w:jc w:val="left"/>
              <w:textAlignment w:val="center"/>
              <w:rPr>
                <w:rFonts w:hint="eastAsia" w:ascii="仿宋" w:hAnsi="仿宋" w:eastAsia="仿宋" w:cs="仿宋"/>
                <w:b/>
                <w:bCs/>
                <w:color w:val="auto"/>
                <w:sz w:val="22"/>
                <w:szCs w:val="22"/>
                <w:highlight w:val="none"/>
                <w:lang w:val="en-US" w:eastAsia="zh-CN" w:bidi="ar"/>
              </w:rPr>
            </w:pPr>
            <w:r>
              <w:rPr>
                <w:rFonts w:hint="eastAsia" w:ascii="仿宋" w:hAnsi="仿宋" w:eastAsia="仿宋" w:cs="仿宋"/>
                <w:color w:val="auto"/>
                <w:sz w:val="22"/>
                <w:szCs w:val="22"/>
              </w:rPr>
              <w:t>▲</w:t>
            </w:r>
            <w:r>
              <w:rPr>
                <w:rFonts w:hint="eastAsia" w:ascii="仿宋" w:hAnsi="仿宋" w:eastAsia="仿宋" w:cs="仿宋"/>
                <w:color w:val="auto"/>
                <w:sz w:val="22"/>
                <w:szCs w:val="22"/>
                <w:highlight w:val="none"/>
                <w:lang w:val="en-US" w:eastAsia="zh-CN" w:bidi="ar"/>
              </w:rPr>
              <w:t>7.支持同时接入2路普通的网络摄像机，触发人脸检测报警时，可联动录像、抓拍图片、弹出报警画面、语音提示、上传中心、发送邮件、蜂鸣报警、轮巡、云台联动以及日志记录；</w:t>
            </w:r>
            <w:r>
              <w:rPr>
                <w:rFonts w:hint="eastAsia" w:ascii="仿宋" w:hAnsi="仿宋" w:eastAsia="仿宋" w:cs="仿宋"/>
                <w:b/>
                <w:bCs/>
                <w:color w:val="auto"/>
                <w:sz w:val="22"/>
                <w:szCs w:val="22"/>
                <w:highlight w:val="none"/>
                <w:lang w:val="en-US" w:eastAsia="zh-CN" w:bidi="ar"/>
              </w:rPr>
              <w:t>（提供</w:t>
            </w:r>
            <w:r>
              <w:rPr>
                <w:rFonts w:hint="eastAsia" w:ascii="仿宋" w:hAnsi="仿宋" w:eastAsia="仿宋" w:cs="仿宋"/>
                <w:b/>
                <w:bCs/>
                <w:color w:val="auto"/>
                <w:sz w:val="22"/>
                <w:szCs w:val="22"/>
                <w:highlight w:val="none"/>
                <w:lang w:eastAsia="zh-CN" w:bidi="ar"/>
              </w:rPr>
              <w:t>具有</w:t>
            </w:r>
            <w:r>
              <w:rPr>
                <w:rFonts w:hint="eastAsia" w:ascii="仿宋" w:hAnsi="仿宋" w:eastAsia="仿宋" w:cs="仿宋"/>
                <w:b/>
                <w:bCs/>
                <w:color w:val="auto"/>
                <w:sz w:val="22"/>
                <w:szCs w:val="22"/>
                <w:highlight w:val="none"/>
                <w:lang w:val="en-US" w:eastAsia="zh-CN" w:bidi="ar"/>
              </w:rPr>
              <w:t>CMA或CNAS标识的</w:t>
            </w:r>
            <w:r>
              <w:rPr>
                <w:rFonts w:hint="eastAsia" w:ascii="仿宋" w:hAnsi="仿宋" w:eastAsia="仿宋" w:cs="仿宋"/>
                <w:b/>
                <w:bCs/>
                <w:color w:val="auto"/>
                <w:sz w:val="22"/>
                <w:szCs w:val="22"/>
                <w:highlight w:val="none"/>
                <w:lang w:bidi="ar"/>
              </w:rPr>
              <w:t>检测报告证明</w:t>
            </w:r>
            <w:r>
              <w:rPr>
                <w:rFonts w:hint="eastAsia" w:ascii="仿宋" w:hAnsi="仿宋" w:eastAsia="仿宋" w:cs="仿宋"/>
                <w:b/>
                <w:bCs/>
                <w:color w:val="auto"/>
                <w:sz w:val="22"/>
                <w:szCs w:val="22"/>
                <w:highlight w:val="none"/>
                <w:lang w:val="en-US" w:eastAsia="zh-CN" w:bidi="ar"/>
              </w:rPr>
              <w:t>）</w:t>
            </w:r>
          </w:p>
          <w:p w14:paraId="4ABF5285">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rPr>
              <w:t>▲</w:t>
            </w:r>
            <w:r>
              <w:rPr>
                <w:rFonts w:hint="eastAsia" w:ascii="仿宋" w:hAnsi="仿宋" w:eastAsia="仿宋" w:cs="仿宋"/>
                <w:color w:val="auto"/>
                <w:sz w:val="22"/>
                <w:szCs w:val="22"/>
                <w:highlight w:val="none"/>
                <w:lang w:val="en-US" w:eastAsia="zh-CN" w:bidi="ar"/>
              </w:rPr>
              <w:t>8.支持实时查看已添加设备的设备状态，实时显示设备连接状态，动态检测、视频丢失、遮挡检测、外部报警等事件的触发状态等状态信息；</w:t>
            </w:r>
            <w:r>
              <w:rPr>
                <w:rFonts w:hint="eastAsia" w:ascii="仿宋" w:hAnsi="仿宋" w:eastAsia="仿宋" w:cs="仿宋"/>
                <w:b/>
                <w:bCs/>
                <w:color w:val="auto"/>
                <w:sz w:val="22"/>
                <w:szCs w:val="22"/>
                <w:highlight w:val="none"/>
                <w:lang w:val="en-US" w:eastAsia="zh-CN" w:bidi="ar"/>
              </w:rPr>
              <w:t>（提供</w:t>
            </w:r>
            <w:r>
              <w:rPr>
                <w:rFonts w:hint="eastAsia" w:ascii="仿宋" w:hAnsi="仿宋" w:eastAsia="仿宋" w:cs="仿宋"/>
                <w:b/>
                <w:bCs/>
                <w:color w:val="auto"/>
                <w:sz w:val="22"/>
                <w:szCs w:val="22"/>
                <w:highlight w:val="none"/>
                <w:lang w:eastAsia="zh-CN" w:bidi="ar"/>
              </w:rPr>
              <w:t>具有</w:t>
            </w:r>
            <w:r>
              <w:rPr>
                <w:rFonts w:hint="eastAsia" w:ascii="仿宋" w:hAnsi="仿宋" w:eastAsia="仿宋" w:cs="仿宋"/>
                <w:b/>
                <w:bCs/>
                <w:color w:val="auto"/>
                <w:sz w:val="22"/>
                <w:szCs w:val="22"/>
                <w:highlight w:val="none"/>
                <w:lang w:val="en-US" w:eastAsia="zh-CN" w:bidi="ar"/>
              </w:rPr>
              <w:t>CMA或CNAS标识的</w:t>
            </w:r>
            <w:r>
              <w:rPr>
                <w:rFonts w:hint="eastAsia" w:ascii="仿宋" w:hAnsi="仿宋" w:eastAsia="仿宋" w:cs="仿宋"/>
                <w:b/>
                <w:bCs/>
                <w:color w:val="auto"/>
                <w:sz w:val="22"/>
                <w:szCs w:val="22"/>
                <w:highlight w:val="none"/>
                <w:lang w:bidi="ar"/>
              </w:rPr>
              <w:t>检测报告证明</w:t>
            </w:r>
            <w:r>
              <w:rPr>
                <w:rFonts w:hint="eastAsia" w:ascii="仿宋" w:hAnsi="仿宋" w:eastAsia="仿宋" w:cs="仿宋"/>
                <w:b/>
                <w:bCs/>
                <w:color w:val="auto"/>
                <w:sz w:val="22"/>
                <w:szCs w:val="22"/>
                <w:highlight w:val="none"/>
                <w:lang w:val="en-US" w:eastAsia="zh-CN" w:bidi="ar"/>
              </w:rPr>
              <w:t>）</w:t>
            </w:r>
          </w:p>
          <w:p w14:paraId="3C87B6BF">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9.支持远程管理IPC功能，支持对前端IPC远程升级，支持远程对IPC的编码配置修改等操作</w:t>
            </w:r>
          </w:p>
          <w:p w14:paraId="366804F8">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10.支持人脸检测、人脸识别，系统将检测到的人脸与联动人脸库中的人脸图片进行匹配，当匹配相似度达到时，可给出报警提示</w:t>
            </w:r>
          </w:p>
          <w:p w14:paraId="21F1B22B">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rPr>
              <w:t>▲</w:t>
            </w:r>
            <w:r>
              <w:rPr>
                <w:rFonts w:hint="eastAsia" w:ascii="仿宋" w:hAnsi="仿宋" w:eastAsia="仿宋" w:cs="仿宋"/>
                <w:color w:val="auto"/>
                <w:sz w:val="22"/>
                <w:szCs w:val="22"/>
                <w:highlight w:val="none"/>
                <w:lang w:val="en-US" w:eastAsia="zh-CN" w:bidi="ar"/>
              </w:rPr>
              <w:t>11.支持鼠标双击搜索列表中的设备进行添加。支持同时选择多个设备进行一键添加。支持手动输入IP地址、端口、用户名、密码等信息的方式对设备进行添加</w:t>
            </w:r>
            <w:r>
              <w:rPr>
                <w:rFonts w:hint="eastAsia" w:ascii="仿宋" w:hAnsi="仿宋" w:eastAsia="仿宋" w:cs="仿宋"/>
                <w:b/>
                <w:bCs/>
                <w:color w:val="auto"/>
                <w:sz w:val="22"/>
                <w:szCs w:val="22"/>
                <w:highlight w:val="none"/>
                <w:lang w:val="en-US" w:eastAsia="zh-CN" w:bidi="ar"/>
              </w:rPr>
              <w:t>（提供</w:t>
            </w:r>
            <w:r>
              <w:rPr>
                <w:rFonts w:hint="eastAsia" w:ascii="仿宋" w:hAnsi="仿宋" w:eastAsia="仿宋" w:cs="仿宋"/>
                <w:b/>
                <w:bCs/>
                <w:color w:val="auto"/>
                <w:sz w:val="22"/>
                <w:szCs w:val="22"/>
                <w:highlight w:val="none"/>
                <w:lang w:eastAsia="zh-CN" w:bidi="ar"/>
              </w:rPr>
              <w:t>具有</w:t>
            </w:r>
            <w:r>
              <w:rPr>
                <w:rFonts w:hint="eastAsia" w:ascii="仿宋" w:hAnsi="仿宋" w:eastAsia="仿宋" w:cs="仿宋"/>
                <w:b/>
                <w:bCs/>
                <w:color w:val="auto"/>
                <w:sz w:val="22"/>
                <w:szCs w:val="22"/>
                <w:highlight w:val="none"/>
                <w:lang w:val="en-US" w:eastAsia="zh-CN" w:bidi="ar"/>
              </w:rPr>
              <w:t>CMA或CNAS标识的</w:t>
            </w:r>
            <w:r>
              <w:rPr>
                <w:rFonts w:hint="eastAsia" w:ascii="仿宋" w:hAnsi="仿宋" w:eastAsia="仿宋" w:cs="仿宋"/>
                <w:b/>
                <w:bCs/>
                <w:color w:val="auto"/>
                <w:sz w:val="22"/>
                <w:szCs w:val="22"/>
                <w:highlight w:val="none"/>
                <w:lang w:bidi="ar"/>
              </w:rPr>
              <w:t>检测报告证明</w:t>
            </w:r>
            <w:r>
              <w:rPr>
                <w:rFonts w:hint="eastAsia" w:ascii="仿宋" w:hAnsi="仿宋" w:eastAsia="仿宋" w:cs="仿宋"/>
                <w:b/>
                <w:bCs/>
                <w:color w:val="auto"/>
                <w:sz w:val="22"/>
                <w:szCs w:val="22"/>
                <w:highlight w:val="none"/>
                <w:lang w:val="en-US" w:eastAsia="zh-CN" w:bidi="ar"/>
              </w:rPr>
              <w:t>）</w:t>
            </w:r>
          </w:p>
          <w:p w14:paraId="79DF462A">
            <w:pPr>
              <w:widowControl/>
              <w:jc w:val="left"/>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12.包含5块8TB硬盘。</w:t>
            </w:r>
          </w:p>
        </w:tc>
      </w:tr>
      <w:tr w14:paraId="483A84E5">
        <w:tblPrEx>
          <w:tblCellMar>
            <w:top w:w="0" w:type="dxa"/>
            <w:left w:w="108" w:type="dxa"/>
            <w:bottom w:w="0" w:type="dxa"/>
            <w:right w:w="108" w:type="dxa"/>
          </w:tblCellMar>
        </w:tblPrEx>
        <w:trPr>
          <w:trHeight w:val="494"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3AEE300B">
            <w:pPr>
              <w:widowControl/>
              <w:jc w:val="center"/>
              <w:textAlignment w:val="center"/>
              <w:rPr>
                <w:rFonts w:hint="eastAsia" w:ascii="仿宋" w:hAnsi="仿宋" w:eastAsia="仿宋" w:cs="仿宋"/>
                <w:b/>
                <w:bCs/>
                <w:color w:val="auto"/>
                <w:sz w:val="22"/>
                <w:szCs w:val="22"/>
                <w:lang w:val="en-US" w:eastAsia="zh-CN"/>
              </w:rPr>
            </w:pPr>
            <w:r>
              <w:rPr>
                <w:rFonts w:hint="eastAsia" w:ascii="仿宋" w:hAnsi="仿宋" w:eastAsia="仿宋" w:cs="仿宋"/>
                <w:b/>
                <w:bCs/>
                <w:color w:val="auto"/>
                <w:sz w:val="22"/>
                <w:szCs w:val="22"/>
                <w:lang w:val="en-US" w:eastAsia="zh-CN"/>
              </w:rPr>
              <w:t>十二</w:t>
            </w:r>
          </w:p>
        </w:tc>
        <w:tc>
          <w:tcPr>
            <w:tcW w:w="557" w:type="pct"/>
            <w:tcBorders>
              <w:top w:val="nil"/>
              <w:left w:val="nil"/>
              <w:bottom w:val="single" w:color="auto" w:sz="4" w:space="0"/>
              <w:right w:val="single" w:color="auto" w:sz="4" w:space="0"/>
            </w:tcBorders>
            <w:shd w:val="clear" w:color="auto" w:fill="auto"/>
            <w:noWrap/>
            <w:vAlign w:val="center"/>
          </w:tcPr>
          <w:p w14:paraId="47038E8E">
            <w:pPr>
              <w:widowControl/>
              <w:jc w:val="center"/>
              <w:textAlignment w:val="center"/>
              <w:rPr>
                <w:rFonts w:hint="eastAsia" w:ascii="仿宋" w:hAnsi="仿宋" w:eastAsia="仿宋" w:cs="仿宋"/>
                <w:b/>
                <w:bCs/>
                <w:color w:val="auto"/>
                <w:sz w:val="22"/>
                <w:szCs w:val="22"/>
                <w:lang w:val="en-US" w:eastAsia="zh-CN"/>
              </w:rPr>
            </w:pPr>
            <w:r>
              <w:rPr>
                <w:rFonts w:hint="eastAsia" w:ascii="仿宋" w:hAnsi="仿宋" w:eastAsia="仿宋" w:cs="仿宋"/>
                <w:b/>
                <w:bCs/>
                <w:color w:val="auto"/>
                <w:sz w:val="22"/>
                <w:szCs w:val="22"/>
                <w:lang w:val="en-US" w:eastAsia="zh-CN"/>
              </w:rPr>
              <w:t>动环系统接入及升级</w:t>
            </w:r>
          </w:p>
        </w:tc>
        <w:tc>
          <w:tcPr>
            <w:tcW w:w="337" w:type="pct"/>
            <w:tcBorders>
              <w:top w:val="nil"/>
              <w:left w:val="nil"/>
              <w:bottom w:val="single" w:color="auto" w:sz="4" w:space="0"/>
              <w:right w:val="single" w:color="auto" w:sz="4" w:space="0"/>
            </w:tcBorders>
            <w:shd w:val="clear" w:color="auto" w:fill="auto"/>
            <w:noWrap/>
            <w:vAlign w:val="center"/>
          </w:tcPr>
          <w:p w14:paraId="6F2B6D85">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bidi="ar"/>
              </w:rPr>
              <w:t>1</w:t>
            </w:r>
          </w:p>
        </w:tc>
        <w:tc>
          <w:tcPr>
            <w:tcW w:w="366" w:type="pct"/>
            <w:tcBorders>
              <w:top w:val="nil"/>
              <w:left w:val="nil"/>
              <w:bottom w:val="single" w:color="auto" w:sz="4" w:space="0"/>
              <w:right w:val="single" w:color="auto" w:sz="4" w:space="0"/>
            </w:tcBorders>
            <w:shd w:val="clear" w:color="auto" w:fill="auto"/>
            <w:noWrap/>
            <w:vAlign w:val="center"/>
          </w:tcPr>
          <w:p w14:paraId="39684E0F">
            <w:pPr>
              <w:widowControl/>
              <w:jc w:val="center"/>
              <w:textAlignment w:val="center"/>
              <w:rPr>
                <w:rFonts w:hint="eastAsia" w:ascii="仿宋" w:hAnsi="仿宋" w:eastAsia="仿宋" w:cs="仿宋"/>
                <w:b/>
                <w:bCs/>
                <w:color w:val="auto"/>
                <w:sz w:val="22"/>
                <w:szCs w:val="22"/>
                <w:lang w:eastAsia="zh-CN"/>
              </w:rPr>
            </w:pPr>
            <w:r>
              <w:rPr>
                <w:rFonts w:hint="eastAsia" w:ascii="仿宋" w:hAnsi="仿宋" w:eastAsia="仿宋" w:cs="仿宋"/>
                <w:b/>
                <w:bCs/>
                <w:color w:val="auto"/>
                <w:sz w:val="22"/>
                <w:szCs w:val="22"/>
                <w:lang w:val="en-US" w:eastAsia="zh-CN"/>
              </w:rPr>
              <w:t>项</w:t>
            </w:r>
          </w:p>
        </w:tc>
        <w:tc>
          <w:tcPr>
            <w:tcW w:w="3393" w:type="pct"/>
            <w:tcBorders>
              <w:top w:val="nil"/>
              <w:left w:val="nil"/>
              <w:bottom w:val="single" w:color="auto" w:sz="4" w:space="0"/>
              <w:right w:val="single" w:color="auto" w:sz="4" w:space="0"/>
            </w:tcBorders>
            <w:shd w:val="clear" w:color="auto" w:fill="auto"/>
            <w:noWrap/>
            <w:vAlign w:val="center"/>
          </w:tcPr>
          <w:p w14:paraId="75E2F418">
            <w:pPr>
              <w:jc w:val="left"/>
              <w:rPr>
                <w:rFonts w:hint="eastAsia" w:ascii="仿宋" w:hAnsi="仿宋" w:eastAsia="仿宋" w:cs="仿宋"/>
                <w:color w:val="auto"/>
                <w:kern w:val="2"/>
                <w:sz w:val="22"/>
                <w:szCs w:val="22"/>
                <w:highlight w:val="none"/>
                <w:lang w:val="en-US" w:eastAsia="zh-CN" w:bidi="ar"/>
              </w:rPr>
            </w:pPr>
            <w:r>
              <w:rPr>
                <w:rFonts w:hint="eastAsia" w:ascii="仿宋" w:hAnsi="仿宋" w:eastAsia="仿宋" w:cs="仿宋"/>
                <w:color w:val="auto"/>
                <w:kern w:val="2"/>
                <w:sz w:val="22"/>
                <w:szCs w:val="22"/>
                <w:highlight w:val="none"/>
                <w:lang w:val="en-US" w:eastAsia="zh-CN" w:bidi="ar"/>
              </w:rPr>
              <w:t>对机房现有动环系统和弱电井动环系统软件进行升级,主要包括，</w:t>
            </w:r>
          </w:p>
          <w:p w14:paraId="566428E1">
            <w:pPr>
              <w:jc w:val="left"/>
              <w:rPr>
                <w:rFonts w:hint="eastAsia" w:ascii="仿宋" w:hAnsi="仿宋" w:eastAsia="仿宋" w:cs="仿宋"/>
                <w:color w:val="auto"/>
                <w:kern w:val="2"/>
                <w:sz w:val="22"/>
                <w:szCs w:val="22"/>
                <w:highlight w:val="none"/>
                <w:lang w:val="en-US" w:eastAsia="zh-CN" w:bidi="ar"/>
              </w:rPr>
            </w:pPr>
            <w:r>
              <w:rPr>
                <w:rFonts w:hint="eastAsia" w:ascii="仿宋" w:hAnsi="仿宋" w:eastAsia="仿宋" w:cs="仿宋"/>
                <w:color w:val="auto"/>
                <w:kern w:val="2"/>
                <w:sz w:val="22"/>
                <w:szCs w:val="22"/>
                <w:highlight w:val="none"/>
                <w:lang w:val="en-US" w:eastAsia="zh-CN" w:bidi="ar"/>
              </w:rPr>
              <w:t>1.两个系统整合，进行统一管理和展示；</w:t>
            </w:r>
          </w:p>
          <w:p w14:paraId="30D9F90C">
            <w:pPr>
              <w:jc w:val="left"/>
              <w:rPr>
                <w:rFonts w:hint="eastAsia" w:ascii="仿宋" w:hAnsi="仿宋" w:eastAsia="仿宋" w:cs="仿宋"/>
                <w:color w:val="auto"/>
                <w:kern w:val="2"/>
                <w:sz w:val="22"/>
                <w:szCs w:val="22"/>
                <w:highlight w:val="none"/>
                <w:lang w:val="en-US" w:eastAsia="zh-CN" w:bidi="ar"/>
              </w:rPr>
            </w:pPr>
            <w:r>
              <w:rPr>
                <w:rFonts w:hint="eastAsia" w:ascii="仿宋" w:hAnsi="仿宋" w:eastAsia="仿宋" w:cs="仿宋"/>
                <w:color w:val="auto"/>
                <w:kern w:val="2"/>
                <w:sz w:val="22"/>
                <w:szCs w:val="22"/>
                <w:highlight w:val="none"/>
                <w:lang w:val="en-US" w:eastAsia="zh-CN" w:bidi="ar"/>
              </w:rPr>
              <w:t>2.增加UPS、电池组和电力监测功能，建设成一个系统统管，多功能融合的全院动环管理及风险监测系统，提高安全环境监测有效性；</w:t>
            </w:r>
          </w:p>
          <w:p w14:paraId="05298CC5">
            <w:pPr>
              <w:jc w:val="left"/>
              <w:rPr>
                <w:rFonts w:hint="eastAsia" w:ascii="仿宋" w:hAnsi="仿宋" w:eastAsia="仿宋" w:cs="仿宋"/>
                <w:color w:val="auto"/>
                <w:kern w:val="2"/>
                <w:sz w:val="22"/>
                <w:szCs w:val="22"/>
                <w:highlight w:val="none"/>
                <w:lang w:val="en-US" w:eastAsia="zh-CN" w:bidi="ar"/>
              </w:rPr>
            </w:pPr>
            <w:r>
              <w:rPr>
                <w:rFonts w:hint="eastAsia" w:ascii="仿宋" w:hAnsi="仿宋" w:eastAsia="仿宋" w:cs="仿宋"/>
                <w:color w:val="auto"/>
                <w:kern w:val="2"/>
                <w:sz w:val="22"/>
                <w:szCs w:val="22"/>
                <w:highlight w:val="none"/>
                <w:lang w:val="en-US" w:eastAsia="zh-CN" w:bidi="ar"/>
              </w:rPr>
              <w:t>3.针对供电设备设施等，增加专业的设备故障、日常保养、处置策略等智能提醒和建议功能，从7*24小时自动监测，主动巡检，专业养护任务提醒，定期人员检测设置，故障处置及安全事项提醒和建议等多维度，帮助医院和技术人员提高设备的使用质量，提升设备安全性和运营的有效性，极大降低UPS及电池等供电设备设施的安全风险；</w:t>
            </w:r>
          </w:p>
          <w:p w14:paraId="020E603D">
            <w:pPr>
              <w:jc w:val="left"/>
              <w:rPr>
                <w:rFonts w:hint="eastAsia" w:ascii="仿宋" w:hAnsi="仿宋" w:eastAsia="仿宋" w:cs="仿宋"/>
                <w:color w:val="auto"/>
                <w:kern w:val="2"/>
                <w:sz w:val="22"/>
                <w:szCs w:val="22"/>
                <w:highlight w:val="none"/>
                <w:lang w:val="en-US" w:eastAsia="zh-CN" w:bidi="ar"/>
              </w:rPr>
            </w:pPr>
            <w:r>
              <w:rPr>
                <w:rFonts w:hint="eastAsia" w:ascii="仿宋" w:hAnsi="仿宋" w:eastAsia="仿宋" w:cs="仿宋"/>
                <w:color w:val="auto"/>
                <w:kern w:val="2"/>
                <w:sz w:val="22"/>
                <w:szCs w:val="22"/>
                <w:highlight w:val="none"/>
                <w:lang w:val="en-US" w:eastAsia="zh-CN" w:bidi="ar"/>
              </w:rPr>
              <w:t>4.建设完整的3维立体的机房云图，实时的机房温湿度云，空调、UPS等的智能管理和状态监测，机房能耗曲线等；</w:t>
            </w:r>
          </w:p>
          <w:p w14:paraId="75254B07">
            <w:pPr>
              <w:jc w:val="left"/>
              <w:rPr>
                <w:rFonts w:hint="eastAsia" w:ascii="仿宋" w:hAnsi="仿宋" w:eastAsia="仿宋" w:cs="仿宋"/>
                <w:color w:val="auto"/>
                <w:kern w:val="2"/>
                <w:sz w:val="22"/>
                <w:szCs w:val="22"/>
                <w:highlight w:val="none"/>
                <w:lang w:val="en-US" w:eastAsia="zh-CN" w:bidi="ar"/>
              </w:rPr>
            </w:pPr>
            <w:r>
              <w:rPr>
                <w:rFonts w:hint="eastAsia" w:ascii="仿宋" w:hAnsi="仿宋" w:eastAsia="仿宋" w:cs="仿宋"/>
                <w:color w:val="auto"/>
                <w:kern w:val="2"/>
                <w:sz w:val="22"/>
                <w:szCs w:val="22"/>
                <w:highlight w:val="none"/>
                <w:lang w:val="en-US" w:eastAsia="zh-CN" w:bidi="ar"/>
              </w:rPr>
              <w:t>5.动环系统需要和运维管理、流程管理系统打通，做到信息业务的综合概览，不用来回切换系统，就能看到弱电井和机房设备设施运行情况；</w:t>
            </w:r>
          </w:p>
          <w:p w14:paraId="47D3FE76">
            <w:pPr>
              <w:jc w:val="left"/>
              <w:rPr>
                <w:rFonts w:hint="eastAsia" w:ascii="仿宋" w:hAnsi="仿宋" w:eastAsia="仿宋" w:cs="仿宋"/>
                <w:color w:val="auto"/>
                <w:kern w:val="2"/>
                <w:sz w:val="22"/>
                <w:szCs w:val="22"/>
                <w:highlight w:val="none"/>
                <w:lang w:val="en-US" w:eastAsia="zh-CN" w:bidi="ar"/>
              </w:rPr>
            </w:pPr>
            <w:r>
              <w:rPr>
                <w:rFonts w:hint="eastAsia" w:ascii="仿宋" w:hAnsi="仿宋" w:eastAsia="仿宋" w:cs="仿宋"/>
                <w:color w:val="auto"/>
                <w:kern w:val="2"/>
                <w:sz w:val="22"/>
                <w:szCs w:val="22"/>
                <w:highlight w:val="none"/>
                <w:lang w:val="en-US" w:eastAsia="zh-CN" w:bidi="ar"/>
              </w:rPr>
              <w:t>6.对院内信息现有UPS主机通信协议进行对接；</w:t>
            </w:r>
          </w:p>
          <w:p w14:paraId="4B6C732A">
            <w:pPr>
              <w:jc w:val="left"/>
              <w:rPr>
                <w:rFonts w:hint="eastAsia" w:ascii="仿宋" w:hAnsi="仿宋" w:eastAsia="仿宋" w:cs="仿宋"/>
                <w:color w:val="auto"/>
                <w:kern w:val="2"/>
                <w:sz w:val="22"/>
                <w:szCs w:val="22"/>
                <w:highlight w:val="none"/>
                <w:lang w:val="en-US" w:eastAsia="zh-CN" w:bidi="ar"/>
              </w:rPr>
            </w:pPr>
            <w:r>
              <w:rPr>
                <w:rFonts w:hint="eastAsia" w:ascii="仿宋" w:hAnsi="仿宋" w:eastAsia="仿宋" w:cs="仿宋"/>
                <w:color w:val="auto"/>
                <w:kern w:val="2"/>
                <w:sz w:val="22"/>
                <w:szCs w:val="22"/>
                <w:highlight w:val="none"/>
                <w:lang w:val="en-US" w:eastAsia="zh-CN" w:bidi="ar"/>
              </w:rPr>
              <w:t>7.对中心机房内两台精密空调对接到动环系统，增加授权点位和协议开发；</w:t>
            </w:r>
          </w:p>
          <w:p w14:paraId="757725BA">
            <w:pPr>
              <w:jc w:val="left"/>
              <w:rPr>
                <w:rFonts w:hint="eastAsia" w:ascii="仿宋" w:hAnsi="仿宋" w:eastAsia="仿宋" w:cs="仿宋"/>
                <w:color w:val="auto"/>
                <w:kern w:val="2"/>
                <w:sz w:val="22"/>
                <w:szCs w:val="22"/>
                <w:highlight w:val="none"/>
                <w:lang w:val="en-US" w:eastAsia="zh-CN" w:bidi="ar"/>
              </w:rPr>
            </w:pPr>
            <w:r>
              <w:rPr>
                <w:rFonts w:hint="eastAsia" w:ascii="仿宋" w:hAnsi="仿宋" w:eastAsia="仿宋" w:cs="仿宋"/>
                <w:color w:val="auto"/>
                <w:kern w:val="2"/>
                <w:sz w:val="22"/>
                <w:szCs w:val="22"/>
                <w:highlight w:val="none"/>
                <w:lang w:val="en-US" w:eastAsia="zh-CN" w:bidi="ar"/>
              </w:rPr>
              <w:t>8.与院内信息运维管理平台对接，进行数据的统一显示，故障和任务的集中发布；</w:t>
            </w:r>
          </w:p>
          <w:p w14:paraId="4908E33F">
            <w:pPr>
              <w:jc w:val="left"/>
              <w:rPr>
                <w:rFonts w:hint="eastAsia" w:ascii="仿宋" w:hAnsi="仿宋" w:eastAsia="仿宋" w:cs="仿宋"/>
                <w:color w:val="auto"/>
                <w:kern w:val="2"/>
                <w:sz w:val="22"/>
                <w:szCs w:val="22"/>
                <w:highlight w:val="none"/>
                <w:lang w:val="en-US" w:eastAsia="zh-CN" w:bidi="ar"/>
              </w:rPr>
            </w:pPr>
            <w:r>
              <w:rPr>
                <w:rFonts w:hint="eastAsia" w:ascii="仿宋" w:hAnsi="仿宋" w:eastAsia="仿宋" w:cs="仿宋"/>
                <w:color w:val="auto"/>
                <w:kern w:val="2"/>
                <w:sz w:val="22"/>
                <w:szCs w:val="22"/>
                <w:highlight w:val="none"/>
                <w:lang w:val="en-US" w:eastAsia="zh-CN" w:bidi="ar"/>
              </w:rPr>
              <w:t>9.项目中电池组检测系统对接到动环管理系统和运维管理平台，动环系统能够完整显示实时电池电压、电流、内阻等信息，对于异常或短时的数据异常，运维平台能够及时预警和提醒，防止因鼓包、漏液等问题导致严重的安全事故；</w:t>
            </w:r>
          </w:p>
          <w:p w14:paraId="729CBC27">
            <w:pPr>
              <w:jc w:val="left"/>
              <w:rPr>
                <w:rFonts w:hint="eastAsia" w:ascii="仿宋" w:hAnsi="仿宋" w:eastAsia="仿宋" w:cs="仿宋"/>
                <w:color w:val="auto"/>
                <w:kern w:val="2"/>
                <w:sz w:val="22"/>
                <w:szCs w:val="22"/>
                <w:highlight w:val="none"/>
                <w:lang w:val="en-US" w:eastAsia="zh-CN" w:bidi="ar"/>
              </w:rPr>
            </w:pPr>
            <w:r>
              <w:rPr>
                <w:rFonts w:hint="eastAsia" w:ascii="仿宋" w:hAnsi="仿宋" w:eastAsia="仿宋" w:cs="仿宋"/>
                <w:color w:val="auto"/>
                <w:kern w:val="2"/>
                <w:sz w:val="22"/>
                <w:szCs w:val="22"/>
                <w:highlight w:val="none"/>
                <w:lang w:val="en-US" w:eastAsia="zh-CN" w:bidi="ar"/>
              </w:rPr>
              <w:t>10.对新增动环设备设施进行功能授权，把协议做成统一协议，方便后期扩展和增加；</w:t>
            </w:r>
          </w:p>
          <w:p w14:paraId="47C2A4EA">
            <w:pPr>
              <w:jc w:val="left"/>
              <w:rPr>
                <w:rFonts w:hint="eastAsia" w:ascii="仿宋" w:hAnsi="仿宋" w:eastAsia="仿宋" w:cs="仿宋"/>
                <w:color w:val="auto"/>
                <w:kern w:val="2"/>
                <w:sz w:val="22"/>
                <w:szCs w:val="22"/>
                <w:highlight w:val="none"/>
                <w:lang w:val="en-US" w:eastAsia="zh-CN" w:bidi="ar"/>
              </w:rPr>
            </w:pPr>
            <w:r>
              <w:rPr>
                <w:rFonts w:hint="eastAsia" w:ascii="仿宋" w:hAnsi="仿宋" w:eastAsia="仿宋" w:cs="仿宋"/>
                <w:color w:val="auto"/>
                <w:kern w:val="2"/>
                <w:sz w:val="22"/>
                <w:szCs w:val="22"/>
                <w:highlight w:val="none"/>
                <w:lang w:val="en-US" w:eastAsia="zh-CN" w:bidi="ar"/>
              </w:rPr>
              <w:t>11.</w:t>
            </w:r>
            <w:r>
              <w:rPr>
                <w:rFonts w:hint="eastAsia" w:ascii="仿宋" w:hAnsi="仿宋" w:eastAsia="仿宋" w:cs="仿宋"/>
                <w:color w:val="auto"/>
                <w:sz w:val="22"/>
                <w:szCs w:val="22"/>
                <w:highlight w:val="none"/>
                <w:lang w:val="en-US" w:eastAsia="zh-CN" w:bidi="ar"/>
              </w:rPr>
              <w:t>含温湿度、水浸、动环监控主机</w:t>
            </w:r>
          </w:p>
        </w:tc>
      </w:tr>
      <w:tr w14:paraId="391934AC">
        <w:tblPrEx>
          <w:tblCellMar>
            <w:top w:w="0" w:type="dxa"/>
            <w:left w:w="108" w:type="dxa"/>
            <w:bottom w:w="0" w:type="dxa"/>
            <w:right w:w="108" w:type="dxa"/>
          </w:tblCellMar>
        </w:tblPrEx>
        <w:trPr>
          <w:trHeight w:val="270" w:hRule="atLeast"/>
          <w:jc w:val="center"/>
        </w:trPr>
        <w:tc>
          <w:tcPr>
            <w:tcW w:w="344" w:type="pct"/>
            <w:tcBorders>
              <w:top w:val="nil"/>
              <w:left w:val="single" w:color="auto" w:sz="4" w:space="0"/>
              <w:bottom w:val="single" w:color="auto" w:sz="4" w:space="0"/>
              <w:right w:val="single" w:color="auto" w:sz="4" w:space="0"/>
            </w:tcBorders>
            <w:shd w:val="clear" w:color="auto" w:fill="auto"/>
            <w:noWrap/>
            <w:vAlign w:val="center"/>
          </w:tcPr>
          <w:p w14:paraId="74ABBAB1">
            <w:pPr>
              <w:widowControl/>
              <w:jc w:val="center"/>
              <w:textAlignment w:val="center"/>
              <w:rPr>
                <w:rFonts w:hint="eastAsia" w:ascii="仿宋" w:hAnsi="仿宋" w:eastAsia="仿宋" w:cs="仿宋"/>
                <w:b/>
                <w:bCs/>
                <w:color w:val="auto"/>
                <w:sz w:val="22"/>
                <w:szCs w:val="22"/>
                <w:lang w:eastAsia="zh-CN"/>
              </w:rPr>
            </w:pPr>
            <w:r>
              <w:rPr>
                <w:rFonts w:hint="eastAsia" w:ascii="仿宋" w:hAnsi="仿宋" w:eastAsia="仿宋" w:cs="仿宋"/>
                <w:b/>
                <w:bCs/>
                <w:color w:val="auto"/>
                <w:sz w:val="22"/>
                <w:szCs w:val="22"/>
                <w:lang w:eastAsia="zh-CN" w:bidi="ar"/>
              </w:rPr>
              <w:t>十三</w:t>
            </w:r>
          </w:p>
        </w:tc>
        <w:tc>
          <w:tcPr>
            <w:tcW w:w="557" w:type="pct"/>
            <w:tcBorders>
              <w:top w:val="nil"/>
              <w:left w:val="nil"/>
              <w:bottom w:val="single" w:color="auto" w:sz="4" w:space="0"/>
              <w:right w:val="single" w:color="auto" w:sz="4" w:space="0"/>
            </w:tcBorders>
            <w:shd w:val="clear" w:color="auto" w:fill="auto"/>
            <w:noWrap/>
            <w:vAlign w:val="center"/>
          </w:tcPr>
          <w:p w14:paraId="74F0E6C2">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bidi="ar"/>
              </w:rPr>
              <w:t>施工服务</w:t>
            </w:r>
          </w:p>
        </w:tc>
        <w:tc>
          <w:tcPr>
            <w:tcW w:w="337" w:type="pct"/>
            <w:tcBorders>
              <w:top w:val="nil"/>
              <w:left w:val="nil"/>
              <w:bottom w:val="single" w:color="auto" w:sz="4" w:space="0"/>
              <w:right w:val="single" w:color="auto" w:sz="4" w:space="0"/>
            </w:tcBorders>
            <w:shd w:val="clear" w:color="auto" w:fill="auto"/>
            <w:noWrap/>
            <w:vAlign w:val="center"/>
          </w:tcPr>
          <w:p w14:paraId="74AFD131">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lang w:bidi="ar"/>
              </w:rPr>
              <w:t>1</w:t>
            </w:r>
          </w:p>
        </w:tc>
        <w:tc>
          <w:tcPr>
            <w:tcW w:w="366" w:type="pct"/>
            <w:tcBorders>
              <w:top w:val="nil"/>
              <w:left w:val="nil"/>
              <w:bottom w:val="single" w:color="auto" w:sz="4" w:space="0"/>
              <w:right w:val="single" w:color="auto" w:sz="4" w:space="0"/>
            </w:tcBorders>
            <w:shd w:val="clear" w:color="auto" w:fill="auto"/>
            <w:noWrap/>
            <w:vAlign w:val="center"/>
          </w:tcPr>
          <w:p w14:paraId="3B56EDB7">
            <w:pPr>
              <w:widowControl/>
              <w:jc w:val="center"/>
              <w:textAlignment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rPr>
              <w:t>项</w:t>
            </w:r>
          </w:p>
        </w:tc>
        <w:tc>
          <w:tcPr>
            <w:tcW w:w="3393" w:type="pct"/>
            <w:tcBorders>
              <w:top w:val="nil"/>
              <w:left w:val="nil"/>
              <w:bottom w:val="single" w:color="auto" w:sz="4" w:space="0"/>
              <w:right w:val="single" w:color="auto" w:sz="4" w:space="0"/>
            </w:tcBorders>
            <w:shd w:val="clear" w:color="auto" w:fill="auto"/>
            <w:noWrap/>
            <w:vAlign w:val="center"/>
          </w:tcPr>
          <w:p w14:paraId="0C07623A">
            <w:pPr>
              <w:widowControl/>
              <w:jc w:val="left"/>
              <w:textAlignment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1.</w:t>
            </w:r>
            <w:r>
              <w:rPr>
                <w:rFonts w:hint="eastAsia" w:ascii="仿宋" w:hAnsi="仿宋" w:eastAsia="仿宋" w:cs="仿宋"/>
                <w:color w:val="auto"/>
                <w:sz w:val="22"/>
                <w:szCs w:val="22"/>
              </w:rPr>
              <w:t>集成服务</w:t>
            </w: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val="en-US" w:eastAsia="zh-CN"/>
              </w:rPr>
              <w:t>网络保障服务</w:t>
            </w:r>
          </w:p>
        </w:tc>
      </w:tr>
    </w:tbl>
    <w:p w14:paraId="45E59593">
      <w:pPr>
        <w:widowControl w:val="0"/>
        <w:spacing w:line="360" w:lineRule="auto"/>
        <w:ind w:firstLine="420"/>
        <w:jc w:val="both"/>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注：1.请各供应商自行勘踏现场，各供应商所投产品不得低于需求清单中的技术参数。</w:t>
      </w:r>
    </w:p>
    <w:p w14:paraId="61BA7FC7">
      <w:pPr>
        <w:widowControl w:val="0"/>
        <w:spacing w:line="360" w:lineRule="auto"/>
        <w:ind w:firstLine="420"/>
        <w:jc w:val="both"/>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4"/>
          <w:szCs w:val="24"/>
          <w:lang w:val="en-US" w:eastAsia="zh-CN" w:bidi="ar-SA"/>
        </w:rPr>
        <w:t>2.供应商所投产品数量不得少于招标方要求，数量及所使用的电缆等其它辅材可根据实际使用量调整并满足招标方使用。</w:t>
      </w:r>
    </w:p>
    <w:p w14:paraId="4591C216">
      <w:pPr>
        <w:pStyle w:val="345"/>
        <w:keepNext w:val="0"/>
        <w:keepLines w:val="0"/>
        <w:pageBreakBefore w:val="0"/>
        <w:spacing w:line="360" w:lineRule="auto"/>
        <w:ind w:firstLine="562" w:firstLineChars="200"/>
        <w:jc w:val="left"/>
        <w:rPr>
          <w:rFonts w:hint="eastAsia" w:ascii="仿宋" w:hAnsi="仿宋" w:eastAsia="仿宋" w:cs="仿宋"/>
          <w:b/>
          <w:bCs/>
          <w:color w:val="000000"/>
          <w:sz w:val="28"/>
          <w:szCs w:val="28"/>
          <w:rtl w:val="0"/>
          <w:lang w:val="en-US" w:eastAsia="zh-CN"/>
        </w:rPr>
      </w:pPr>
      <w:r>
        <w:rPr>
          <w:rFonts w:hint="eastAsia" w:ascii="仿宋" w:hAnsi="仿宋" w:eastAsia="仿宋" w:cs="仿宋"/>
          <w:b/>
          <w:bCs/>
          <w:color w:val="000000"/>
          <w:sz w:val="28"/>
          <w:szCs w:val="28"/>
          <w:rtl w:val="0"/>
          <w:lang w:val="en-US" w:eastAsia="zh-CN"/>
        </w:rPr>
        <w:t>五、技术要求</w:t>
      </w:r>
    </w:p>
    <w:p w14:paraId="67880DC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1、配电技术要求</w:t>
      </w:r>
    </w:p>
    <w:p w14:paraId="0B6892A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（1）每机柜配置2个PDU，其中1路为UPS电，1路为市电。均为16A输入，1位10A国标五孔PDU。对应空开选用16A/1P，电缆选用YJVR3*4，部分弱电井的配电要求根据现场实际情况可做调整。</w:t>
      </w:r>
    </w:p>
    <w:p w14:paraId="1A8E90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（2）市电输入、UPS输入空开应配置40A/1P，UPS外置维修旁路、UPS输出应配置32A/1P，电缆选用YJVR3*6，强电间空开配置40A/1P，部分弱电井的配电要求根据现场实际情况可作调整。</w:t>
      </w:r>
    </w:p>
    <w:p w14:paraId="42F1D3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（3）配电箱选用国内一线品牌PZ-30明装配电箱（2*15位）。</w:t>
      </w:r>
    </w:p>
    <w:p w14:paraId="5029C3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（4）本项目所使用的辅材包括PVC穿线管、PVC线槽、软管等，均要求使用国产优质国标产品。</w:t>
      </w:r>
    </w:p>
    <w:p w14:paraId="57D8E36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2、蓄电池组技术要求</w:t>
      </w:r>
    </w:p>
    <w:p w14:paraId="674E49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（1）弱电间蓄电池组选用12V26AH蓄电池，可装入现有蓄电池柜。</w:t>
      </w:r>
    </w:p>
    <w:p w14:paraId="6960C8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（2）中心机房选用12V100AH蓄电池，可装入现有蓄电池柜。</w:t>
      </w:r>
    </w:p>
    <w:p w14:paraId="4A65B0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（3）蓄电池技术要求</w:t>
      </w:r>
    </w:p>
    <w:p w14:paraId="1BC8F2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见需求清单技术参数。</w:t>
      </w:r>
    </w:p>
    <w:p w14:paraId="401978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（4）系统组成与功能</w:t>
      </w:r>
    </w:p>
    <w:p w14:paraId="3A89AD2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a、每个电池监测模块监测一节电池电压、内阻、温度、剩余容量(SOC)、电池健康状态(SOH)等参数。</w:t>
      </w:r>
    </w:p>
    <w:p w14:paraId="56B5E06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b、在线监测蓄电池组电流、组电压，剩余容量、组纹波电流、组纹波电压等参数。</w:t>
      </w:r>
    </w:p>
    <w:p w14:paraId="61EEE1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c、要求产品具备自动均衡功能，可自动调节蓄电池组的一致性。</w:t>
      </w:r>
    </w:p>
    <w:p w14:paraId="4A1ACA0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d、要求具有告警功能，能监测到电池的电压，温度，内阻以及组电压、组电流的告警。</w:t>
      </w:r>
    </w:p>
    <w:p w14:paraId="05504970">
      <w:pPr>
        <w:pStyle w:val="345"/>
        <w:keepNext w:val="0"/>
        <w:keepLines w:val="0"/>
        <w:pageBreakBefore w:val="0"/>
        <w:spacing w:line="360" w:lineRule="auto"/>
        <w:ind w:firstLine="562" w:firstLineChars="200"/>
        <w:jc w:val="left"/>
        <w:rPr>
          <w:rFonts w:hint="eastAsia" w:ascii="仿宋" w:hAnsi="仿宋" w:eastAsia="仿宋" w:cs="仿宋"/>
          <w:b/>
          <w:bCs/>
          <w:color w:val="000000"/>
          <w:sz w:val="28"/>
          <w:szCs w:val="28"/>
          <w:rtl w:val="0"/>
          <w:lang w:val="en-US" w:eastAsia="zh-CN"/>
        </w:rPr>
      </w:pPr>
      <w:r>
        <w:rPr>
          <w:rFonts w:hint="eastAsia" w:ascii="仿宋" w:hAnsi="仿宋" w:eastAsia="仿宋" w:cs="仿宋"/>
          <w:b/>
          <w:bCs/>
          <w:color w:val="000000"/>
          <w:sz w:val="28"/>
          <w:szCs w:val="28"/>
          <w:rtl w:val="0"/>
          <w:lang w:val="en-US" w:eastAsia="zh-CN"/>
        </w:rPr>
        <w:t>六、服务内容</w:t>
      </w:r>
    </w:p>
    <w:p w14:paraId="4821C17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1.中标人施工过程中须保证采购人业务正常开展，如因施工导致业务中断并造成不良影响由中标人承担，施工时间须经采购人确认。</w:t>
      </w:r>
    </w:p>
    <w:p w14:paraId="228ECA3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 xml:space="preserve">2.中标人派驻不少于一名项目经理在施工现场保障。  </w:t>
      </w:r>
    </w:p>
    <w:p w14:paraId="2622636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3.中标人进出入机房、动火施工等须按照采购人管理规定履行登记备案。</w:t>
      </w:r>
    </w:p>
    <w:p w14:paraId="68198B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4.本项目应符合《供配电系统设计规范》GB 50052-2009、《综合布线系统工程设计规范》GB 50311-2016、《综合布线工程验收规范》GB 50312-2016</w:t>
      </w:r>
      <w:r>
        <w:rPr>
          <w:rFonts w:hint="eastAsia" w:ascii="仿宋" w:hAnsi="仿宋" w:eastAsia="仿宋" w:cs="仿宋"/>
          <w:sz w:val="24"/>
          <w:szCs w:val="24"/>
          <w:rtl w:val="0"/>
          <w:lang w:val="en-US" w:eastAsia="zh-CN" w:bidi="ar-SA"/>
        </w:rPr>
        <w:tab/>
      </w:r>
      <w:r>
        <w:rPr>
          <w:rFonts w:hint="eastAsia" w:ascii="仿宋" w:hAnsi="仿宋" w:eastAsia="仿宋" w:cs="仿宋"/>
          <w:sz w:val="24"/>
          <w:szCs w:val="24"/>
          <w:rtl w:val="0"/>
          <w:lang w:val="en-US" w:eastAsia="zh-CN" w:bidi="ar-SA"/>
        </w:rPr>
        <w:t>、GB 50303-2015《建筑电气工程施工质量验收规范》、GB 50172-2012</w:t>
      </w:r>
      <w:r>
        <w:rPr>
          <w:rFonts w:hint="eastAsia" w:ascii="仿宋" w:hAnsi="仿宋" w:eastAsia="仿宋" w:cs="仿宋"/>
          <w:sz w:val="24"/>
          <w:szCs w:val="24"/>
          <w:rtl w:val="0"/>
          <w:lang w:val="en-US" w:eastAsia="zh-CN" w:bidi="ar-SA"/>
        </w:rPr>
        <w:tab/>
      </w:r>
      <w:r>
        <w:rPr>
          <w:rFonts w:hint="eastAsia" w:ascii="仿宋" w:hAnsi="仿宋" w:eastAsia="仿宋" w:cs="仿宋"/>
          <w:sz w:val="24"/>
          <w:szCs w:val="24"/>
          <w:rtl w:val="0"/>
          <w:lang w:val="en-US" w:eastAsia="zh-CN" w:bidi="ar-SA"/>
        </w:rPr>
        <w:t>《电气装置安装工程蓄电池施工及验收规范》的有关规定，中标人需对照标准和规范提供施工材料、设计、施工、工程质量、验收依据文件。</w:t>
      </w:r>
    </w:p>
    <w:p w14:paraId="5EDBD4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5.中标人需对施工材料使用做详细记录，包含施工图、现场照片等用于项目验收和审计。</w:t>
      </w:r>
    </w:p>
    <w:p w14:paraId="0AE53DB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6.中标人需有完善的培训服务体系，保证使用方能掌握设备的正常使用及日常维护工作。</w:t>
      </w:r>
    </w:p>
    <w:p w14:paraId="2A9737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7.中标人应在软件及硬件方面为采购人开设培训课程，使其能够掌握系统的运行、检查、维护工作。要详细制定详细的培训计划，使各岗位相关人员全面熟练掌握与自己工作相关的软件应用。</w:t>
      </w:r>
    </w:p>
    <w:p w14:paraId="33D9822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8.建立应急预案，执行重大故障事件应急响应和运维保障工作。中标人应提供7x24小时故障事件应急响应工作，在接到应急响应服务请求后须在二十分钟内远程响应处置、1小时内安排专业人员赶到现场协助处置并在最短时间内排除故障。应急响应主要针对突发的重点区域机器、电池组故障、网络不通、应用瘫痪、数据丢失事件等进行诊断、分析并协助解决。在完成应急事件响应处理后及时向服务采购人提供事件处理记录及整改建议报告。</w:t>
      </w:r>
    </w:p>
    <w:p w14:paraId="7B6A3F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9.中标人的施工人员须充分了解采购人施工环境，确保施工安全，因施工人员操作不当或对物理环境了解不充分导致的人身损害的由中标人负责。</w:t>
      </w:r>
    </w:p>
    <w:p w14:paraId="12987D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10.本项目施工电路切换及主体施工均在夜间进行，中标人须保障施工期间网络正常使用。</w:t>
      </w:r>
    </w:p>
    <w:p w14:paraId="267BE8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11.本项目中使用到的配件耗材，如微型断路器、微断锁、线缆等根据实际使用量做好记录，如因部分弱电间环境需要更改型号或参数的须按照实际使用场景进行适配，做好更换记录，即配件耗材的配备和使用最终须对实际使用效果负责。</w:t>
      </w:r>
    </w:p>
    <w:p w14:paraId="55C3874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12.中标人所投电池需可以放置到采购人电池柜中，如尺寸不符合要求，中标人须免费提供电池柜。</w:t>
      </w:r>
    </w:p>
    <w:p w14:paraId="669D9F1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13.在法定节假日（春节、五一、十一等）期间、重大活动（由采购人指定并提前告知）前及其举行期间，应根据采购人的具体要求对维保约定的系统设备进行额外的维护巡检，确保设备及系统在此时期的正常工作，必要时应派专业技术人员在现场实施驻点保障服务。</w:t>
      </w:r>
    </w:p>
    <w:p w14:paraId="6E94757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rtl w:val="0"/>
          <w:lang w:val="en-US" w:eastAsia="zh-CN" w:bidi="ar-SA"/>
        </w:rPr>
      </w:pPr>
      <w:r>
        <w:rPr>
          <w:rFonts w:hint="default" w:ascii="仿宋" w:hAnsi="仿宋" w:eastAsia="仿宋" w:cs="仿宋"/>
          <w:sz w:val="24"/>
          <w:szCs w:val="24"/>
          <w:rtl w:val="0"/>
          <w:lang w:val="en-US" w:eastAsia="zh-CN" w:bidi="ar-SA"/>
        </w:rPr>
        <w:t>14.质保期内，中标人应对采购人现有UPS主机提供相同的维保服务，如故障无法修复应立即更换UPS主机并恢复运行。</w:t>
      </w:r>
    </w:p>
    <w:p w14:paraId="714477DE">
      <w:pPr>
        <w:pStyle w:val="345"/>
        <w:keepNext w:val="0"/>
        <w:keepLines w:val="0"/>
        <w:pageBreakBefore w:val="0"/>
        <w:spacing w:line="360" w:lineRule="auto"/>
        <w:ind w:firstLine="562" w:firstLineChars="200"/>
        <w:jc w:val="left"/>
        <w:rPr>
          <w:rFonts w:hint="eastAsia" w:ascii="仿宋" w:hAnsi="仿宋" w:eastAsia="仿宋" w:cs="仿宋"/>
          <w:b/>
          <w:bCs/>
          <w:color w:val="000000"/>
          <w:sz w:val="28"/>
          <w:szCs w:val="28"/>
          <w:rtl w:val="0"/>
          <w:lang w:val="en-US" w:eastAsia="zh-CN"/>
        </w:rPr>
      </w:pPr>
      <w:r>
        <w:rPr>
          <w:rFonts w:hint="eastAsia" w:ascii="仿宋" w:hAnsi="仿宋" w:eastAsia="仿宋" w:cs="仿宋"/>
          <w:b/>
          <w:bCs/>
          <w:color w:val="000000"/>
          <w:sz w:val="28"/>
          <w:szCs w:val="28"/>
          <w:rtl w:val="0"/>
          <w:lang w:val="en-US" w:eastAsia="zh-CN"/>
        </w:rPr>
        <w:t>七、项目实施内容</w:t>
      </w:r>
    </w:p>
    <w:p w14:paraId="52D213D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1.蓄电池更换，增加蓄电池监控系统对接动力环境监控系统</w:t>
      </w:r>
    </w:p>
    <w:p w14:paraId="14597F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（1）对弱电间蓄电池进行更换（49组，每组16节12V 26AH蓄电池）；</w:t>
      </w:r>
    </w:p>
    <w:p w14:paraId="0416ECB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（2）对存在明显腐蚀、不合规的电池连接线进行更换；</w:t>
      </w:r>
    </w:p>
    <w:p w14:paraId="5DFB58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（3）对弱电间直流电缆进行更换（49组）；</w:t>
      </w:r>
    </w:p>
    <w:p w14:paraId="42095C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（4）对蓄电池增加蓄电池监控系统（49组），并对接原有动力环境监控系统；</w:t>
      </w:r>
    </w:p>
    <w:p w14:paraId="34BDA6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2.新增弱电间UPS配电系统，并引入强电专线</w:t>
      </w:r>
    </w:p>
    <w:p w14:paraId="0D36A7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（1）新增UPS对应的市电配电箱（49套），含外置维修旁路；</w:t>
      </w:r>
    </w:p>
    <w:p w14:paraId="7FE71D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（2）新增UPS对应的UPS输出配电箱（49套）；</w:t>
      </w:r>
    </w:p>
    <w:p w14:paraId="5C6FB17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（3）新增在UPS相邻的强电间提供对应的空开（49个）；</w:t>
      </w:r>
    </w:p>
    <w:p w14:paraId="3A8C8DA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（4）从强电间敷设强电线缆至弱电间市电配电箱；</w:t>
      </w:r>
    </w:p>
    <w:p w14:paraId="26D001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（5）更新UPS的输入电缆、输出电缆、外置维修旁路线缆（49套）；</w:t>
      </w:r>
    </w:p>
    <w:p w14:paraId="70A5DB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3.对原有机柜电气配电进行更新</w:t>
      </w:r>
    </w:p>
    <w:p w14:paraId="79821A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（1）更新机柜配电电缆，每机柜1根市电、1根UPS电（共84机柜）；</w:t>
      </w:r>
    </w:p>
    <w:p w14:paraId="58A005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（2）更新机柜PDU，每机柜2个（共84机柜）；</w:t>
      </w:r>
    </w:p>
    <w:p w14:paraId="231AE6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4.对中心机房蓄电池进行更换，增加蓄电池监控系统对接动力环境监控系统</w:t>
      </w:r>
    </w:p>
    <w:p w14:paraId="22E0D2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（1）对中心机房UPS的蓄电池（2套，共6组，每组29节12V100AH）进行更换；</w:t>
      </w:r>
    </w:p>
    <w:p w14:paraId="089CBC9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（2）对蓄电池增加蓄电池监控系统（6组），并对接原有动力环境监控系统；</w:t>
      </w:r>
    </w:p>
    <w:p w14:paraId="6626C5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5.中心机房动环改造</w:t>
      </w:r>
    </w:p>
    <w:p w14:paraId="05BCAE6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（1）改造采购人中心机房现有动环，包含温度、湿度、烟雾、水浸等数据的接入，并提供客户端软件的安装，以供巡检记录。</w:t>
      </w:r>
    </w:p>
    <w:p w14:paraId="568851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6.项目施工</w:t>
      </w:r>
    </w:p>
    <w:p w14:paraId="729F0C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（1）安装及调试，完成上述施工工作量；</w:t>
      </w:r>
    </w:p>
    <w:p w14:paraId="658912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（2）其中弱电间IT设备配电系统切换需要中断业务，所有中断业务的时间需要事先申请，采购人同意后实施，住院区域应利用夜间，其余区域也应利用业务量最小的时间段。</w:t>
      </w:r>
    </w:p>
    <w:p w14:paraId="4C9FB1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（3）原有撤下设备搬运至指定地点；</w:t>
      </w:r>
    </w:p>
    <w:p w14:paraId="34AAA1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（4）严格按照国家标准进行施工，杜绝隐患；</w:t>
      </w:r>
    </w:p>
    <w:p w14:paraId="34497B5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（5）提供竣工图纸、标签规范永久；</w:t>
      </w:r>
    </w:p>
    <w:p w14:paraId="789DEFA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（6）为减少对采购人业务的影响，要求每个弱电间断电时间不得超过60分钟；</w:t>
      </w:r>
    </w:p>
    <w:p w14:paraId="14BACC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tl w:val="0"/>
          <w:lang w:val="en-US" w:eastAsia="zh-CN" w:bidi="ar-SA"/>
        </w:rPr>
      </w:pPr>
      <w:r>
        <w:rPr>
          <w:rFonts w:hint="eastAsia" w:ascii="仿宋" w:hAnsi="仿宋" w:eastAsia="仿宋" w:cs="仿宋"/>
          <w:sz w:val="24"/>
          <w:szCs w:val="24"/>
          <w:rtl w:val="0"/>
          <w:lang w:val="en-US" w:eastAsia="zh-CN" w:bidi="ar-SA"/>
        </w:rPr>
        <w:t>（7）中标人应提交每个弱电间的总体施工流程图；</w:t>
      </w:r>
    </w:p>
    <w:p w14:paraId="1395FE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lang w:val="en-US" w:eastAsia="zh-CN" w:bidi="ar-SA"/>
        </w:rPr>
      </w:pPr>
      <w:r>
        <w:rPr>
          <w:rFonts w:hint="eastAsia" w:ascii="仿宋" w:hAnsi="仿宋" w:eastAsia="仿宋" w:cs="仿宋"/>
          <w:sz w:val="24"/>
          <w:szCs w:val="24"/>
          <w:rtl w:val="0"/>
          <w:lang w:val="en-US" w:eastAsia="zh-CN" w:bidi="ar-SA"/>
        </w:rPr>
        <w:t>（8）割接时如果出现意外，中</w:t>
      </w:r>
      <w:r>
        <w:rPr>
          <w:rFonts w:hint="eastAsia" w:ascii="仿宋" w:hAnsi="仿宋" w:eastAsia="仿宋" w:cs="仿宋"/>
          <w:color w:val="000000"/>
          <w:sz w:val="24"/>
          <w:szCs w:val="24"/>
          <w:lang w:val="en-US" w:eastAsia="zh-CN" w:bidi="ar-SA"/>
        </w:rPr>
        <w:t>标人应提交具有针对性的应急措施说明。</w:t>
      </w:r>
    </w:p>
    <w:p w14:paraId="0CCB28CB">
      <w:pPr>
        <w:pStyle w:val="345"/>
        <w:keepNext w:val="0"/>
        <w:keepLines w:val="0"/>
        <w:pageBreakBefore w:val="0"/>
        <w:spacing w:line="360" w:lineRule="auto"/>
        <w:ind w:firstLine="562" w:firstLineChars="200"/>
        <w:jc w:val="lef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八、质量保障措施</w:t>
      </w:r>
    </w:p>
    <w:p w14:paraId="47EADB5C">
      <w:pPr>
        <w:pStyle w:val="303"/>
        <w:keepNext w:val="0"/>
        <w:keepLines w:val="0"/>
        <w:pageBreakBefore w:val="0"/>
        <w:widowControl w:val="0"/>
        <w:numPr>
          <w:ilvl w:val="0"/>
          <w:numId w:val="0"/>
        </w:numPr>
        <w:spacing w:line="360" w:lineRule="auto"/>
        <w:ind w:left="0" w:firstLine="480"/>
        <w:jc w:val="left"/>
        <w:rPr>
          <w:rFonts w:hint="eastAsia" w:ascii="仿宋" w:hAnsi="仿宋" w:eastAsia="仿宋" w:cs="仿宋"/>
          <w:b/>
          <w:bCs/>
          <w:color w:val="000000"/>
          <w:sz w:val="28"/>
          <w:szCs w:val="28"/>
          <w:lang w:val="en-US" w:eastAsia="zh-CN"/>
        </w:rPr>
      </w:pPr>
      <w:r>
        <w:rPr>
          <w:rFonts w:hint="eastAsia" w:ascii="仿宋" w:hAnsi="仿宋" w:eastAsia="仿宋" w:cs="仿宋"/>
          <w:sz w:val="24"/>
          <w:szCs w:val="24"/>
          <w:rtl w:val="0"/>
          <w:lang w:val="en-US" w:eastAsia="zh-CN" w:bidi="ar-SA"/>
        </w:rPr>
        <w:t>根据该项目提供符合采购人要求的质量保障措施。</w:t>
      </w:r>
      <w:r>
        <w:rPr>
          <w:rFonts w:hint="eastAsia" w:ascii="仿宋" w:hAnsi="仿宋" w:eastAsia="仿宋" w:cs="仿宋"/>
          <w:sz w:val="24"/>
          <w:szCs w:val="24"/>
          <w:lang w:val="en-US" w:eastAsia="zh-CN" w:bidi="ar-SA"/>
        </w:rPr>
        <w:t>内容包括但不限于详细的产品质量管理计划，计划包含产品性能、安全管理、质量控制措施等。质量保障措施方案</w:t>
      </w:r>
      <w:r>
        <w:rPr>
          <w:rFonts w:hint="eastAsia" w:ascii="仿宋" w:hAnsi="仿宋" w:eastAsia="仿宋" w:cs="仿宋"/>
          <w:sz w:val="24"/>
          <w:szCs w:val="24"/>
          <w:rtl w:val="0"/>
          <w:lang w:val="en-US" w:eastAsia="zh-CN" w:bidi="ar-SA"/>
        </w:rPr>
        <w:t>内容应完善、全面、科学规范、具有可操作性、实施性强等</w:t>
      </w:r>
      <w:r>
        <w:rPr>
          <w:rFonts w:hint="eastAsia" w:ascii="仿宋" w:hAnsi="仿宋" w:eastAsia="仿宋" w:cs="仿宋"/>
          <w:sz w:val="24"/>
          <w:szCs w:val="24"/>
          <w:lang w:val="en-US" w:eastAsia="zh-CN" w:bidi="ar-SA"/>
        </w:rPr>
        <w:t>。</w:t>
      </w:r>
    </w:p>
    <w:p w14:paraId="06DC0860">
      <w:pPr>
        <w:pStyle w:val="345"/>
        <w:keepNext w:val="0"/>
        <w:keepLines w:val="0"/>
        <w:pageBreakBefore w:val="0"/>
        <w:spacing w:line="360" w:lineRule="auto"/>
        <w:ind w:firstLine="562" w:firstLineChars="200"/>
        <w:jc w:val="left"/>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九、</w:t>
      </w:r>
      <w:r>
        <w:rPr>
          <w:rFonts w:hint="eastAsia" w:ascii="仿宋" w:hAnsi="仿宋" w:eastAsia="仿宋" w:cs="仿宋"/>
          <w:b/>
          <w:bCs/>
          <w:color w:val="000000"/>
          <w:sz w:val="28"/>
          <w:szCs w:val="28"/>
          <w:rtl w:val="0"/>
          <w:lang w:val="en-US" w:eastAsia="zh-CN" w:bidi="ar-SA"/>
        </w:rPr>
        <w:t>应急处理方案</w:t>
      </w:r>
    </w:p>
    <w:p w14:paraId="4FD98978">
      <w:pPr>
        <w:keepNext w:val="0"/>
        <w:keepLines w:val="0"/>
        <w:pageBreakBefore w:val="0"/>
        <w:spacing w:line="360" w:lineRule="auto"/>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rtl w:val="0"/>
          <w:lang w:val="en-US" w:eastAsia="zh-CN"/>
        </w:rPr>
        <w:t>根据该项目提供符合采购人情况的突发应急服务方案，包括但不限于对市场变化情况的解决及应急预案、应急处理、应急人员安排、时效性、与采购人配合应急处理措施等方面，对紧急事故做出快速、正确的反应、应急处理后确保工作正常开展等。方案内容应详实，有针对性且方案针对各项突发事件有明确的解决措施</w:t>
      </w:r>
      <w:r>
        <w:rPr>
          <w:rFonts w:hint="eastAsia" w:ascii="仿宋" w:hAnsi="仿宋" w:eastAsia="仿宋" w:cs="仿宋"/>
          <w:sz w:val="24"/>
          <w:szCs w:val="24"/>
          <w:lang w:val="en-US" w:eastAsia="zh-CN"/>
        </w:rPr>
        <w:t>。</w:t>
      </w:r>
    </w:p>
    <w:p w14:paraId="2DB06B53">
      <w:pPr>
        <w:widowControl w:val="0"/>
        <w:spacing w:line="360" w:lineRule="auto"/>
        <w:ind w:firstLine="562" w:firstLineChars="200"/>
        <w:jc w:val="both"/>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十、项目组人员</w:t>
      </w:r>
    </w:p>
    <w:p w14:paraId="5A0B03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tl w:val="0"/>
          <w:lang w:val="en-US" w:eastAsia="zh-CN" w:bidi="ar-SA"/>
        </w:rPr>
      </w:pPr>
      <w:r>
        <w:rPr>
          <w:rFonts w:hint="eastAsia" w:ascii="仿宋" w:hAnsi="仿宋" w:eastAsia="仿宋" w:cs="仿宋"/>
          <w:sz w:val="24"/>
          <w:szCs w:val="24"/>
          <w:highlight w:val="none"/>
          <w:rtl w:val="0"/>
          <w:lang w:val="en-US" w:eastAsia="zh-CN" w:bidi="ar-SA"/>
        </w:rPr>
        <w:t>1. 供应商需提交完整的人员配备方案，明确任务分配及各岗位职责，整体人员配备数量不少于5人，需包含项目负责人、技术负责人、运维负责人及其他成员，岗位配置齐全。</w:t>
      </w:r>
    </w:p>
    <w:p w14:paraId="5F0753B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tl w:val="0"/>
          <w:lang w:val="en-US" w:eastAsia="zh-CN" w:bidi="ar-SA"/>
        </w:rPr>
      </w:pPr>
      <w:r>
        <w:rPr>
          <w:rFonts w:hint="eastAsia" w:ascii="仿宋" w:hAnsi="仿宋" w:eastAsia="仿宋" w:cs="仿宋"/>
          <w:sz w:val="24"/>
          <w:szCs w:val="24"/>
          <w:highlight w:val="none"/>
          <w:rtl w:val="0"/>
          <w:lang w:val="en-US" w:eastAsia="zh-CN" w:bidi="ar-SA"/>
        </w:rPr>
        <w:t>项目负责人：具备高级综合管理能力，以及软件设计领域技术研判专业能力；主要职责为审核技术方案可行性、化解技术协同难题，保障项目按期交付。</w:t>
      </w:r>
    </w:p>
    <w:p w14:paraId="4496F1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tl w:val="0"/>
          <w:lang w:val="en-US" w:eastAsia="zh-CN" w:bidi="ar-SA"/>
        </w:rPr>
      </w:pPr>
      <w:r>
        <w:rPr>
          <w:rFonts w:hint="eastAsia" w:ascii="仿宋" w:hAnsi="仿宋" w:eastAsia="仿宋" w:cs="仿宋"/>
          <w:sz w:val="24"/>
          <w:szCs w:val="24"/>
          <w:highlight w:val="none"/>
          <w:rtl w:val="0"/>
          <w:lang w:val="en-US" w:eastAsia="zh-CN" w:bidi="ar-SA"/>
        </w:rPr>
        <w:t>技术负责人：具备系统集成项目管理能力；主要职责为协调解决项目交付过程中的各类技术问题，组织开展项目故障应急处置工作。</w:t>
      </w:r>
    </w:p>
    <w:p w14:paraId="695BA89D">
      <w:pPr>
        <w:widowControl w:val="0"/>
        <w:spacing w:line="360" w:lineRule="auto"/>
        <w:ind w:firstLine="480" w:firstLineChars="200"/>
        <w:jc w:val="both"/>
        <w:rPr>
          <w:rFonts w:hint="eastAsia" w:ascii="仿宋" w:hAnsi="仿宋" w:eastAsia="仿宋" w:cs="仿宋"/>
          <w:sz w:val="24"/>
          <w:szCs w:val="24"/>
          <w:highlight w:val="none"/>
          <w:rtl w:val="0"/>
          <w:lang w:val="en-US" w:eastAsia="zh-CN" w:bidi="ar-SA"/>
        </w:rPr>
      </w:pPr>
      <w:r>
        <w:rPr>
          <w:rFonts w:hint="eastAsia" w:ascii="仿宋" w:hAnsi="仿宋" w:eastAsia="仿宋" w:cs="仿宋"/>
          <w:sz w:val="24"/>
          <w:szCs w:val="24"/>
          <w:highlight w:val="none"/>
          <w:rtl w:val="0"/>
          <w:lang w:val="en-US" w:eastAsia="zh-CN" w:bidi="ar-SA"/>
        </w:rPr>
        <w:t>运维负责人：负责项目交付后/交付过程中的系统、平台日常运维保障，确保软硬件稳定运行。</w:t>
      </w:r>
    </w:p>
    <w:p w14:paraId="2A353D4E">
      <w:pPr>
        <w:widowControl w:val="0"/>
        <w:spacing w:line="360" w:lineRule="auto"/>
        <w:ind w:firstLine="480" w:firstLineChars="200"/>
        <w:jc w:val="both"/>
        <w:rPr>
          <w:rFonts w:hint="default" w:ascii="仿宋" w:hAnsi="仿宋" w:eastAsia="仿宋" w:cs="仿宋"/>
          <w:sz w:val="24"/>
          <w:szCs w:val="24"/>
          <w:highlight w:val="none"/>
          <w:rtl w:val="0"/>
          <w:lang w:val="en-US" w:eastAsia="zh-CN" w:bidi="ar-SA"/>
        </w:rPr>
      </w:pPr>
      <w:r>
        <w:rPr>
          <w:rFonts w:hint="eastAsia" w:ascii="仿宋" w:hAnsi="仿宋" w:eastAsia="仿宋" w:cs="仿宋"/>
          <w:sz w:val="24"/>
          <w:szCs w:val="24"/>
          <w:highlight w:val="none"/>
          <w:rtl w:val="0"/>
          <w:lang w:val="en-US" w:eastAsia="zh-CN" w:bidi="ar-SA"/>
        </w:rPr>
        <w:t>其他成员：协助项目负责人、技术负责人、运维负责人开展项目执行相关基础工作，包括但不限于资料整理、现场配合、流程对接、数据录入等。</w:t>
      </w:r>
    </w:p>
    <w:p w14:paraId="3650AB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color w:val="000000"/>
          <w:sz w:val="28"/>
          <w:szCs w:val="28"/>
          <w:highlight w:val="none"/>
          <w:lang w:val="en-US" w:eastAsia="zh-CN"/>
        </w:rPr>
      </w:pPr>
      <w:r>
        <w:rPr>
          <w:rFonts w:hint="eastAsia" w:ascii="仿宋" w:hAnsi="仿宋" w:eastAsia="仿宋" w:cs="仿宋"/>
          <w:sz w:val="24"/>
          <w:szCs w:val="24"/>
          <w:highlight w:val="none"/>
          <w:rtl w:val="0"/>
          <w:lang w:val="en-US" w:eastAsia="zh-CN" w:bidi="ar-SA"/>
        </w:rPr>
        <w:t>2.根据本项目要求的工期和规模，要求中标人配置不少于4名专业电工，应具备有效期内的《中华人民共和国特种作业操作证(低压电工作业)》现场施工人员需严格遵守采购人及项目相关规章制度，主动配合各类检查工作，按要求完成采购人交办的项目相关配套服务工作。</w:t>
      </w:r>
    </w:p>
    <w:p w14:paraId="04E84F58">
      <w:pPr>
        <w:widowControl w:val="0"/>
        <w:spacing w:line="360" w:lineRule="auto"/>
        <w:ind w:firstLine="562" w:firstLineChars="200"/>
        <w:jc w:val="both"/>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十一、系统演示</w:t>
      </w:r>
    </w:p>
    <w:p w14:paraId="22435BD0">
      <w:pPr>
        <w:keepNext w:val="0"/>
        <w:keepLines w:val="0"/>
        <w:pageBreakBefore w:val="0"/>
        <w:spacing w:line="360" w:lineRule="auto"/>
        <w:ind w:firstLine="480"/>
        <w:jc w:val="left"/>
        <w:rPr>
          <w:rFonts w:hint="eastAsia" w:ascii="仿宋" w:hAnsi="仿宋" w:eastAsia="仿宋" w:cs="仿宋"/>
          <w:sz w:val="24"/>
          <w:szCs w:val="24"/>
          <w:highlight w:val="none"/>
          <w:rtl w:val="0"/>
          <w:lang w:val="en-US" w:eastAsia="zh-CN"/>
        </w:rPr>
      </w:pPr>
      <w:r>
        <w:rPr>
          <w:rFonts w:hint="eastAsia" w:ascii="仿宋" w:hAnsi="仿宋" w:eastAsia="仿宋" w:cs="仿宋"/>
          <w:sz w:val="24"/>
          <w:szCs w:val="24"/>
          <w:highlight w:val="none"/>
          <w:rtl w:val="0"/>
          <w:lang w:val="en-US" w:eastAsia="zh-CN"/>
        </w:rPr>
        <w:t>供应商须采用真实系统制作成视频的方式进行演示，要求条理清晰、重点突出、针对性强。演示内容必须基于真实系统，演示方式为视频录制，视频时间控制在4分钟内（超过4分钟的，仅根据视频前4分钟所演示功能评分），视频文件压缩后大小控制在1G内。</w:t>
      </w:r>
    </w:p>
    <w:p w14:paraId="743B816E">
      <w:pPr>
        <w:keepNext w:val="0"/>
        <w:keepLines w:val="0"/>
        <w:pageBreakBefore w:val="0"/>
        <w:spacing w:line="360" w:lineRule="auto"/>
        <w:ind w:firstLine="480"/>
        <w:jc w:val="left"/>
        <w:rPr>
          <w:rFonts w:hint="eastAsia" w:ascii="仿宋" w:hAnsi="仿宋" w:eastAsia="仿宋" w:cs="仿宋"/>
          <w:sz w:val="24"/>
          <w:szCs w:val="24"/>
          <w:highlight w:val="none"/>
          <w:rtl w:val="0"/>
          <w:lang w:val="en-US" w:eastAsia="zh-CN"/>
        </w:rPr>
      </w:pPr>
      <w:r>
        <w:rPr>
          <w:rFonts w:hint="eastAsia" w:ascii="仿宋" w:hAnsi="仿宋" w:eastAsia="仿宋" w:cs="仿宋"/>
          <w:sz w:val="24"/>
          <w:szCs w:val="24"/>
          <w:highlight w:val="none"/>
          <w:rtl w:val="0"/>
          <w:lang w:val="en-US" w:eastAsia="zh-CN"/>
        </w:rPr>
        <w:t>1.平台采用B/S架构模式，支持基于HTTPS中文Web图形化界面管理；</w:t>
      </w:r>
    </w:p>
    <w:p w14:paraId="1A4FE058">
      <w:pPr>
        <w:keepNext w:val="0"/>
        <w:keepLines w:val="0"/>
        <w:pageBreakBefore w:val="0"/>
        <w:spacing w:line="360" w:lineRule="auto"/>
        <w:ind w:firstLine="480"/>
        <w:jc w:val="left"/>
        <w:rPr>
          <w:rFonts w:hint="eastAsia" w:ascii="仿宋" w:hAnsi="仿宋" w:eastAsia="仿宋" w:cs="仿宋"/>
          <w:sz w:val="24"/>
          <w:szCs w:val="24"/>
          <w:highlight w:val="none"/>
          <w:rtl w:val="0"/>
          <w:lang w:val="en-US" w:eastAsia="zh-CN"/>
        </w:rPr>
      </w:pPr>
      <w:r>
        <w:rPr>
          <w:rFonts w:hint="eastAsia" w:ascii="仿宋" w:hAnsi="仿宋" w:eastAsia="仿宋" w:cs="仿宋"/>
          <w:sz w:val="24"/>
          <w:szCs w:val="24"/>
          <w:highlight w:val="none"/>
          <w:rtl w:val="0"/>
          <w:lang w:val="en-US" w:eastAsia="zh-CN"/>
        </w:rPr>
        <w:t>2.支持对三方的物联网终端设备进行统一监控和管理，通过构建业务视图，以可视化的方式实时展示每个终端设备的运行状态。</w:t>
      </w:r>
    </w:p>
    <w:p w14:paraId="66D49625">
      <w:pPr>
        <w:keepNext w:val="0"/>
        <w:keepLines w:val="0"/>
        <w:pageBreakBefore w:val="0"/>
        <w:spacing w:line="360" w:lineRule="auto"/>
        <w:ind w:firstLine="480"/>
        <w:jc w:val="left"/>
        <w:rPr>
          <w:rFonts w:hint="eastAsia" w:ascii="仿宋" w:hAnsi="仿宋" w:eastAsia="仿宋" w:cs="仿宋"/>
          <w:sz w:val="24"/>
          <w:szCs w:val="24"/>
          <w:highlight w:val="none"/>
          <w:rtl w:val="0"/>
          <w:lang w:val="en-US" w:eastAsia="zh-CN"/>
        </w:rPr>
      </w:pPr>
      <w:r>
        <w:rPr>
          <w:rFonts w:hint="eastAsia" w:ascii="仿宋" w:hAnsi="仿宋" w:eastAsia="仿宋" w:cs="仿宋"/>
          <w:sz w:val="24"/>
          <w:szCs w:val="24"/>
          <w:highlight w:val="none"/>
          <w:rtl w:val="0"/>
          <w:lang w:val="en-US" w:eastAsia="zh-CN"/>
        </w:rPr>
        <w:t>3.支持以业务、资产等视角对信息化资产进行全方位、立体化展示，提供综合运维大屏、业务大屏、资产大屏等多种展示方案。</w:t>
      </w:r>
    </w:p>
    <w:p w14:paraId="77E30CB8">
      <w:pPr>
        <w:keepNext w:val="0"/>
        <w:keepLines w:val="0"/>
        <w:pageBreakBefore w:val="0"/>
        <w:spacing w:line="360" w:lineRule="auto"/>
        <w:ind w:firstLine="480"/>
        <w:jc w:val="left"/>
        <w:rPr>
          <w:rFonts w:hint="eastAsia" w:ascii="仿宋" w:hAnsi="仿宋" w:eastAsia="仿宋" w:cs="仿宋"/>
          <w:sz w:val="24"/>
          <w:szCs w:val="24"/>
          <w:highlight w:val="none"/>
          <w:rtl w:val="0"/>
          <w:lang w:val="en-US" w:eastAsia="zh-CN"/>
        </w:rPr>
      </w:pPr>
      <w:r>
        <w:rPr>
          <w:rFonts w:hint="eastAsia" w:ascii="仿宋" w:hAnsi="仿宋" w:eastAsia="仿宋" w:cs="仿宋"/>
          <w:sz w:val="24"/>
          <w:szCs w:val="24"/>
          <w:highlight w:val="none"/>
          <w:rtl w:val="0"/>
          <w:lang w:val="en-US" w:eastAsia="zh-CN"/>
        </w:rPr>
        <w:t>4.所有UPS电池组监测数据需对接实时上传到系统，为系统研判电池组风险和健康状态提供数据支撑。</w:t>
      </w:r>
    </w:p>
    <w:p w14:paraId="6F8653A3">
      <w:pPr>
        <w:widowControl w:val="0"/>
        <w:spacing w:line="360" w:lineRule="auto"/>
        <w:ind w:firstLine="562" w:firstLineChars="200"/>
        <w:jc w:val="both"/>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十二、售后要求</w:t>
      </w:r>
    </w:p>
    <w:p w14:paraId="1CFADC27">
      <w:pPr>
        <w:keepNext w:val="0"/>
        <w:keepLines w:val="0"/>
        <w:pageBreakBefore w:val="0"/>
        <w:spacing w:line="360" w:lineRule="auto"/>
        <w:ind w:firstLine="480"/>
        <w:jc w:val="left"/>
        <w:rPr>
          <w:rFonts w:hint="eastAsia" w:ascii="仿宋" w:hAnsi="仿宋" w:eastAsia="仿宋" w:cs="仿宋"/>
          <w:sz w:val="24"/>
          <w:szCs w:val="24"/>
          <w:rtl w:val="0"/>
          <w:lang w:val="en-US" w:eastAsia="zh-CN"/>
        </w:rPr>
      </w:pPr>
      <w:r>
        <w:rPr>
          <w:rFonts w:hint="eastAsia" w:ascii="仿宋" w:hAnsi="仿宋" w:eastAsia="仿宋" w:cs="仿宋"/>
          <w:sz w:val="24"/>
          <w:szCs w:val="24"/>
          <w:rtl w:val="0"/>
          <w:lang w:val="en-US" w:eastAsia="zh-CN"/>
        </w:rPr>
        <w:t>1.质保要求：至少3年质保，中标人须提供原厂质保承诺函。</w:t>
      </w:r>
    </w:p>
    <w:p w14:paraId="10BC41CA">
      <w:pPr>
        <w:keepNext w:val="0"/>
        <w:keepLines w:val="0"/>
        <w:pageBreakBefore w:val="0"/>
        <w:spacing w:line="360" w:lineRule="auto"/>
        <w:ind w:firstLine="480"/>
        <w:jc w:val="left"/>
        <w:rPr>
          <w:rFonts w:hint="eastAsia" w:ascii="仿宋" w:hAnsi="仿宋" w:eastAsia="仿宋" w:cs="仿宋"/>
          <w:sz w:val="24"/>
          <w:szCs w:val="24"/>
          <w:rtl w:val="0"/>
          <w:lang w:val="en-US" w:eastAsia="zh-CN"/>
        </w:rPr>
      </w:pPr>
      <w:r>
        <w:rPr>
          <w:rFonts w:hint="eastAsia" w:ascii="仿宋" w:hAnsi="仿宋" w:eastAsia="仿宋" w:cs="仿宋"/>
          <w:sz w:val="24"/>
          <w:szCs w:val="24"/>
          <w:rtl w:val="0"/>
          <w:lang w:val="en-US" w:eastAsia="zh-CN"/>
        </w:rPr>
        <w:t>2.充放电测试要求：质保期内，每年至少2次进行充放电测试并提供测试报告。</w:t>
      </w:r>
    </w:p>
    <w:p w14:paraId="3A4E0759">
      <w:pPr>
        <w:keepNext w:val="0"/>
        <w:keepLines w:val="0"/>
        <w:pageBreakBefore w:val="0"/>
        <w:spacing w:line="360" w:lineRule="auto"/>
        <w:ind w:firstLine="480"/>
        <w:jc w:val="left"/>
        <w:rPr>
          <w:rFonts w:hint="eastAsia" w:ascii="仿宋" w:hAnsi="仿宋" w:eastAsia="仿宋" w:cs="仿宋"/>
          <w:sz w:val="24"/>
          <w:szCs w:val="24"/>
          <w:rtl w:val="0"/>
          <w:lang w:val="en-US" w:eastAsia="zh-CN"/>
        </w:rPr>
      </w:pPr>
      <w:r>
        <w:rPr>
          <w:rFonts w:hint="eastAsia" w:ascii="仿宋" w:hAnsi="仿宋" w:eastAsia="仿宋" w:cs="仿宋"/>
          <w:sz w:val="24"/>
          <w:szCs w:val="24"/>
          <w:rtl w:val="0"/>
          <w:lang w:val="en-US" w:eastAsia="zh-CN"/>
        </w:rPr>
        <w:t>3.中标人对所提供产品实行三包：即产品在正常使用情况下发生质量问题时，供方应按使用方的要求，负责对产品实行包修、包换、包退（费用包含在本次报价中）。</w:t>
      </w:r>
    </w:p>
    <w:p w14:paraId="489FDED8">
      <w:pPr>
        <w:keepNext w:val="0"/>
        <w:keepLines w:val="0"/>
        <w:pageBreakBefore w:val="0"/>
        <w:spacing w:line="360" w:lineRule="auto"/>
        <w:ind w:firstLine="480"/>
        <w:jc w:val="left"/>
        <w:rPr>
          <w:rFonts w:hint="eastAsia" w:ascii="仿宋" w:hAnsi="仿宋" w:eastAsia="仿宋" w:cs="仿宋"/>
          <w:sz w:val="24"/>
          <w:szCs w:val="24"/>
          <w:rtl w:val="0"/>
          <w:lang w:val="en-US" w:eastAsia="zh-CN"/>
        </w:rPr>
      </w:pPr>
      <w:r>
        <w:rPr>
          <w:rFonts w:hint="eastAsia" w:ascii="仿宋" w:hAnsi="仿宋" w:eastAsia="仿宋" w:cs="仿宋"/>
          <w:sz w:val="24"/>
          <w:szCs w:val="24"/>
          <w:rtl w:val="0"/>
          <w:lang w:val="en-US" w:eastAsia="zh-CN"/>
        </w:rPr>
        <w:t>4.中标人对由于产品设计、工艺、材料、配套件的缺陷而造成的任何产品质量问题或故障负责。在质量保证期内，供方负责修理和替换不合格的部件并承担费用，包括部件调换的运输费用。</w:t>
      </w:r>
    </w:p>
    <w:p w14:paraId="556773EE">
      <w:pPr>
        <w:keepNext w:val="0"/>
        <w:keepLines w:val="0"/>
        <w:pageBreakBefore w:val="0"/>
        <w:spacing w:line="360" w:lineRule="auto"/>
        <w:ind w:firstLine="480"/>
        <w:jc w:val="left"/>
        <w:rPr>
          <w:rFonts w:hint="eastAsia" w:ascii="仿宋" w:hAnsi="仿宋" w:eastAsia="仿宋" w:cs="仿宋"/>
          <w:sz w:val="24"/>
          <w:szCs w:val="24"/>
          <w:rtl w:val="0"/>
          <w:lang w:val="en-US" w:eastAsia="zh-CN"/>
        </w:rPr>
      </w:pPr>
      <w:r>
        <w:rPr>
          <w:rFonts w:hint="eastAsia" w:ascii="仿宋" w:hAnsi="仿宋" w:eastAsia="仿宋" w:cs="仿宋"/>
          <w:sz w:val="24"/>
          <w:szCs w:val="24"/>
          <w:rtl w:val="0"/>
          <w:lang w:val="en-US" w:eastAsia="zh-CN"/>
        </w:rPr>
        <w:t>5.中标人需提供售后技术支持服务，运行中出现故障时，由采购人通知中标人。疑难问题(不危及运行)在24小时内答复用户。重大问题(危及运行)在2小时内到现场处理或通过网络远程处理。特大问题(系统不能正常运行)在1小时内恢复系统运行，并在24小时内派原厂技术人员到现场解决。现场予以排除故障、修复或更换零部件，或启用替代品。如需更换设备或送修，在2个工作日内解决。采购人不承担所产生的任何费用。</w:t>
      </w:r>
    </w:p>
    <w:p w14:paraId="1E9DA923">
      <w:pPr>
        <w:pStyle w:val="345"/>
        <w:keepNext w:val="0"/>
        <w:keepLines w:val="0"/>
        <w:pageBreakBefore w:val="0"/>
        <w:spacing w:line="360" w:lineRule="auto"/>
        <w:ind w:firstLine="562" w:firstLineChars="200"/>
        <w:jc w:val="lef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十三、验收要求</w:t>
      </w:r>
    </w:p>
    <w:p w14:paraId="6C1F5DDF">
      <w:pPr>
        <w:keepNext w:val="0"/>
        <w:keepLines w:val="0"/>
        <w:pageBreakBefore w:val="0"/>
        <w:spacing w:line="360" w:lineRule="auto"/>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1.验收要求：项目实施并测试完成后，中标人须提供4套完整的包含接地系统拓扑图、隐蔽工程影像记录、材料合格证明、材料使用记录、测试报告、竣工图等竣工结算资料。</w:t>
      </w:r>
    </w:p>
    <w:p w14:paraId="0006CBFD">
      <w:pPr>
        <w:keepNext w:val="0"/>
        <w:keepLines w:val="0"/>
        <w:pageBreakBefore w:val="0"/>
        <w:spacing w:line="360" w:lineRule="auto"/>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2.验收时间：所供产品经采购人临床试用并达到验收标准后，采购人根据合同约定组织验收。</w:t>
      </w:r>
    </w:p>
    <w:p w14:paraId="511A732B">
      <w:pPr>
        <w:keepNext w:val="0"/>
        <w:keepLines w:val="0"/>
        <w:pageBreakBefore w:val="0"/>
        <w:spacing w:line="360" w:lineRule="auto"/>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3.验收内容：包括品牌、型号、规格、数量是否符合合同规定，外观质量、产品包装是否完好，所提供产品装箱清单、操作说明、包括外构件的详细资料</w:t>
      </w:r>
      <w:r>
        <w:rPr>
          <w:rFonts w:hint="eastAsia" w:ascii="仿宋" w:hAnsi="仿宋" w:eastAsia="仿宋" w:cs="仿宋"/>
          <w:sz w:val="24"/>
          <w:szCs w:val="24"/>
          <w:highlight w:val="none"/>
        </w:rPr>
        <w:t>、随机工具等是否齐全。</w:t>
      </w:r>
    </w:p>
    <w:p w14:paraId="3B9BC277">
      <w:pPr>
        <w:keepNext w:val="0"/>
        <w:keepLines w:val="0"/>
        <w:pageBreakBefore w:val="0"/>
        <w:spacing w:line="360" w:lineRule="auto"/>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4.验收标准：中标供应商提供产品时，保证按产品质量法和国家有关规定，随产品提供种类齐全、内容标准的合格证或质量检测证明、产品说明书等证件。</w:t>
      </w:r>
    </w:p>
    <w:p w14:paraId="2736AE88">
      <w:pPr>
        <w:keepNext w:val="0"/>
        <w:keepLines w:val="0"/>
        <w:pageBreakBefore w:val="0"/>
        <w:spacing w:line="360" w:lineRule="auto"/>
        <w:ind w:firstLine="480"/>
        <w:jc w:val="left"/>
        <w:rPr>
          <w:rFonts w:hint="eastAsia" w:ascii="仿宋" w:hAnsi="仿宋" w:eastAsia="仿宋" w:cs="仿宋"/>
          <w:b/>
          <w:bCs/>
          <w:color w:val="000000"/>
          <w:sz w:val="28"/>
          <w:szCs w:val="28"/>
          <w:lang w:val="en-US" w:eastAsia="zh-CN"/>
        </w:rPr>
      </w:pPr>
      <w:r>
        <w:rPr>
          <w:rFonts w:hint="eastAsia" w:ascii="仿宋" w:hAnsi="仿宋" w:eastAsia="仿宋" w:cs="仿宋"/>
          <w:sz w:val="24"/>
          <w:szCs w:val="24"/>
          <w:lang w:val="en-US" w:eastAsia="zh-CN"/>
        </w:rPr>
        <w:t>5.甲方在验收中，如发现有与合同规定不符的，应在3天内向乙方提出书面意见，不签发验收单。乙方在接到甲方书面意见后，应在3天内予以处理；如乙方3天内未作处理或处理不到位的，甲方有权根据实际情况作验收不合格或违约处理。</w:t>
      </w:r>
    </w:p>
    <w:bookmarkEnd w:id="218"/>
    <w:p w14:paraId="0C6081C0">
      <w:pPr>
        <w:pStyle w:val="345"/>
        <w:keepNext w:val="0"/>
        <w:keepLines w:val="0"/>
        <w:pageBreakBefore w:val="0"/>
        <w:spacing w:line="360" w:lineRule="auto"/>
        <w:ind w:firstLine="562" w:firstLineChars="200"/>
        <w:jc w:val="lef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十四、商品包装环保要求</w:t>
      </w:r>
    </w:p>
    <w:p w14:paraId="711BE29F">
      <w:pPr>
        <w:keepNext w:val="0"/>
        <w:keepLines w:val="0"/>
        <w:pageBreakBefore w:val="0"/>
        <w:spacing w:line="360" w:lineRule="auto"/>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1.商品包装层数不得超过 3 层，空隙率不大于 40%； </w:t>
      </w:r>
    </w:p>
    <w:p w14:paraId="0FA86DE9">
      <w:pPr>
        <w:keepNext w:val="0"/>
        <w:keepLines w:val="0"/>
        <w:pageBreakBefore w:val="0"/>
        <w:spacing w:line="360" w:lineRule="auto"/>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2.商品包装尽可能使用单一材质的包装材料，如因功能需求必需使用不同材质，不同材质间应便于分离； </w:t>
      </w:r>
    </w:p>
    <w:p w14:paraId="3A4594EB">
      <w:pPr>
        <w:keepNext w:val="0"/>
        <w:keepLines w:val="0"/>
        <w:pageBreakBefore w:val="0"/>
        <w:spacing w:line="360" w:lineRule="auto"/>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3.商品包装中铅、汞、镉、六价铬的总含量应不大于100mg/kg； </w:t>
      </w:r>
    </w:p>
    <w:p w14:paraId="6C39684C">
      <w:pPr>
        <w:keepNext w:val="0"/>
        <w:keepLines w:val="0"/>
        <w:pageBreakBefore w:val="0"/>
        <w:spacing w:line="360" w:lineRule="auto"/>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4.商品包装印刷使用的油墨中挥发性有机化合物(VOCs) 含量应不大于 5%（以重量计）； </w:t>
      </w:r>
    </w:p>
    <w:p w14:paraId="6F27C9A7">
      <w:pPr>
        <w:keepNext w:val="0"/>
        <w:keepLines w:val="0"/>
        <w:pageBreakBefore w:val="0"/>
        <w:spacing w:line="360" w:lineRule="auto"/>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5.塑料材质商品包装上呈现的印刷颜色不得超过6色； </w:t>
      </w:r>
    </w:p>
    <w:p w14:paraId="45EB66F0">
      <w:pPr>
        <w:keepNext w:val="0"/>
        <w:keepLines w:val="0"/>
        <w:pageBreakBefore w:val="0"/>
        <w:spacing w:line="360" w:lineRule="auto"/>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6.纸质商品包装应使用75%以上的可再生纤维原料生产； </w:t>
      </w:r>
    </w:p>
    <w:p w14:paraId="48BF3F85">
      <w:pPr>
        <w:keepNext w:val="0"/>
        <w:keepLines w:val="0"/>
        <w:pageBreakBefore w:val="0"/>
        <w:spacing w:line="360" w:lineRule="auto"/>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7.木质商品包装的原料应来源于可持续性森林。 </w:t>
      </w:r>
    </w:p>
    <w:p w14:paraId="74DA1326">
      <w:pPr>
        <w:keepNext w:val="0"/>
        <w:keepLines w:val="0"/>
        <w:pageBreakBefore w:val="0"/>
        <w:spacing w:line="360" w:lineRule="auto"/>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注：检测方法 1.商品包装中重金属（铅、汞、镉、六价铬）总量的检测按照 GB/T 10004-2008《包装用塑料复合膜、袋干法复合、挤出复合》规定的方法进行。2.商品包装印刷使用的油墨中挥发性有机化合物(VOCs) 的检测按照 GB/T 23986-2009《色漆和清漆挥发性有机化合物(VOC)含量的测定气相色谱法》规定的方法。</w:t>
      </w:r>
    </w:p>
    <w:p w14:paraId="0BD0C87F">
      <w:pPr>
        <w:pStyle w:val="345"/>
        <w:keepNext w:val="0"/>
        <w:keepLines w:val="0"/>
        <w:pageBreakBefore w:val="0"/>
        <w:spacing w:line="360" w:lineRule="auto"/>
        <w:ind w:firstLine="562" w:firstLineChars="200"/>
        <w:jc w:val="lef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十五、快递包装环保要求</w:t>
      </w:r>
    </w:p>
    <w:p w14:paraId="26F0A2ED">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lang w:eastAsia="zh-CN"/>
        </w:rPr>
        <w:t>1.</w:t>
      </w:r>
      <w:r>
        <w:rPr>
          <w:rFonts w:hint="eastAsia" w:ascii="仿宋" w:hAnsi="仿宋" w:eastAsia="仿宋" w:cs="仿宋"/>
          <w:bCs/>
          <w:sz w:val="24"/>
          <w:szCs w:val="24"/>
        </w:rPr>
        <w:t>快递包装中重金属（铅、汞、镉、六价铬）总量应不大于100mg/kg；</w:t>
      </w:r>
    </w:p>
    <w:p w14:paraId="5491250C">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lang w:eastAsia="zh-CN"/>
        </w:rPr>
        <w:t>2.</w:t>
      </w:r>
      <w:r>
        <w:rPr>
          <w:rFonts w:hint="eastAsia" w:ascii="仿宋" w:hAnsi="仿宋" w:eastAsia="仿宋" w:cs="仿宋"/>
          <w:bCs/>
          <w:sz w:val="24"/>
          <w:szCs w:val="24"/>
        </w:rPr>
        <w:t>快递包装印刷使用的油墨中不应添加邻苯二甲酸酯，其挥发性有机化合物(VOCs)含量应不大于5%（以重量计）；</w:t>
      </w:r>
    </w:p>
    <w:p w14:paraId="6700DB22">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lang w:eastAsia="zh-CN"/>
        </w:rPr>
        <w:t>3.</w:t>
      </w:r>
      <w:r>
        <w:rPr>
          <w:rFonts w:hint="eastAsia" w:ascii="仿宋" w:hAnsi="仿宋" w:eastAsia="仿宋" w:cs="仿宋"/>
          <w:bCs/>
          <w:sz w:val="24"/>
          <w:szCs w:val="24"/>
        </w:rPr>
        <w:t>快递包装中使用纸基材的包装材料，纸基材中的有机氯的含量应不大于150 mg/kg；</w:t>
      </w:r>
    </w:p>
    <w:p w14:paraId="68522CEB">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lang w:eastAsia="zh-CN"/>
        </w:rPr>
        <w:t>4.</w:t>
      </w:r>
      <w:r>
        <w:rPr>
          <w:rFonts w:hint="eastAsia" w:ascii="仿宋" w:hAnsi="仿宋" w:eastAsia="仿宋" w:cs="仿宋"/>
          <w:bCs/>
          <w:sz w:val="24"/>
          <w:szCs w:val="24"/>
        </w:rPr>
        <w:t>快递包装中使用塑料基材的包装材料不得使用邻苯二甲酸二异壬酯、邻苯二甲酸二正辛酯、邻苯二甲酸二(2-乙基)己酯、邻苯二甲酸二异癸酯、邻苯二甲酸丁基苄基酯、邻苯二甲酸二丁酯等作为增塑剂；</w:t>
      </w:r>
    </w:p>
    <w:p w14:paraId="4BAD270B">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lang w:eastAsia="zh-CN"/>
        </w:rPr>
        <w:t>5.</w:t>
      </w:r>
      <w:r>
        <w:rPr>
          <w:rFonts w:hint="eastAsia" w:ascii="仿宋" w:hAnsi="仿宋" w:eastAsia="仿宋" w:cs="仿宋"/>
          <w:bCs/>
          <w:sz w:val="24"/>
          <w:szCs w:val="24"/>
        </w:rPr>
        <w:t>快递中使用的塑料包装袋不得使用聚氯乙烯作为原料，且原料应为单一材质制成，生物分解率大于60%；</w:t>
      </w:r>
    </w:p>
    <w:p w14:paraId="0138AFD9">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lang w:eastAsia="zh-CN"/>
        </w:rPr>
        <w:t>6.</w:t>
      </w:r>
      <w:r>
        <w:rPr>
          <w:rFonts w:hint="eastAsia" w:ascii="仿宋" w:hAnsi="仿宋" w:eastAsia="仿宋" w:cs="仿宋"/>
          <w:bCs/>
          <w:sz w:val="24"/>
          <w:szCs w:val="24"/>
        </w:rPr>
        <w:t>快递中使用的充气类填充物不得使用聚氯乙烯作为原料，且原料为单一材质制成，生物分解率大于60%；</w:t>
      </w:r>
    </w:p>
    <w:p w14:paraId="22036E0E">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lang w:eastAsia="zh-CN"/>
        </w:rPr>
        <w:t>7.</w:t>
      </w:r>
      <w:r>
        <w:rPr>
          <w:rFonts w:hint="eastAsia" w:ascii="仿宋" w:hAnsi="仿宋" w:eastAsia="仿宋" w:cs="仿宋"/>
          <w:bCs/>
          <w:sz w:val="24"/>
          <w:szCs w:val="24"/>
        </w:rPr>
        <w:t>快递中使用的集装袋应为单一材质制成，其重复使用次数应不小于80次；</w:t>
      </w:r>
    </w:p>
    <w:p w14:paraId="785EC156">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lang w:eastAsia="zh-CN"/>
        </w:rPr>
        <w:t>8.</w:t>
      </w:r>
      <w:r>
        <w:rPr>
          <w:rFonts w:hint="eastAsia" w:ascii="仿宋" w:hAnsi="仿宋" w:eastAsia="仿宋" w:cs="仿宋"/>
          <w:bCs/>
          <w:sz w:val="24"/>
          <w:szCs w:val="24"/>
        </w:rPr>
        <w:t>快递中应使用幅宽不大于45mm 的生物降解胶带；</w:t>
      </w:r>
    </w:p>
    <w:p w14:paraId="2A733CC2">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lang w:eastAsia="zh-CN"/>
        </w:rPr>
        <w:t>9.</w:t>
      </w:r>
      <w:r>
        <w:rPr>
          <w:rFonts w:hint="eastAsia" w:ascii="仿宋" w:hAnsi="仿宋" w:eastAsia="仿宋" w:cs="仿宋"/>
          <w:bCs/>
          <w:sz w:val="24"/>
          <w:szCs w:val="24"/>
        </w:rPr>
        <w:t>快递包装中不得使用溶剂型胶粘剂；</w:t>
      </w:r>
    </w:p>
    <w:p w14:paraId="47AF320C">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lang w:eastAsia="zh-CN"/>
        </w:rPr>
        <w:t>10.</w:t>
      </w:r>
      <w:r>
        <w:rPr>
          <w:rFonts w:hint="eastAsia" w:ascii="仿宋" w:hAnsi="仿宋" w:eastAsia="仿宋" w:cs="仿宋"/>
          <w:bCs/>
          <w:sz w:val="24"/>
          <w:szCs w:val="24"/>
        </w:rPr>
        <w:t>快递应使用电子面单；</w:t>
      </w:r>
    </w:p>
    <w:p w14:paraId="47B89CAE">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lang w:eastAsia="zh-CN"/>
        </w:rPr>
        <w:t>11.</w:t>
      </w:r>
      <w:r>
        <w:rPr>
          <w:rFonts w:hint="eastAsia" w:ascii="仿宋" w:hAnsi="仿宋" w:eastAsia="仿宋" w:cs="仿宋"/>
          <w:bCs/>
          <w:sz w:val="24"/>
          <w:szCs w:val="24"/>
        </w:rPr>
        <w:t>直接使用商品包装作为快递包装的商品，其商品包装满足《商品包装政府采购需求标准（试行）》即可；</w:t>
      </w:r>
    </w:p>
    <w:p w14:paraId="4E005D70">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lang w:eastAsia="zh-CN"/>
        </w:rPr>
        <w:t>12.</w:t>
      </w:r>
      <w:r>
        <w:rPr>
          <w:rFonts w:hint="eastAsia" w:ascii="仿宋" w:hAnsi="仿宋" w:eastAsia="仿宋" w:cs="仿宋"/>
          <w:bCs/>
          <w:sz w:val="24"/>
          <w:szCs w:val="24"/>
        </w:rPr>
        <w:t>快递包装产品质量和封装方式应符合相关国家或行业标准技术指标要求。</w:t>
      </w:r>
    </w:p>
    <w:p w14:paraId="04EE6007">
      <w:pPr>
        <w:pStyle w:val="345"/>
        <w:keepNext w:val="0"/>
        <w:keepLines w:val="0"/>
        <w:pageBreakBefore w:val="0"/>
        <w:spacing w:line="480" w:lineRule="exact"/>
        <w:jc w:val="left"/>
        <w:rPr>
          <w:rFonts w:hint="eastAsia" w:ascii="仿宋" w:hAnsi="仿宋" w:eastAsia="仿宋" w:cs="仿宋"/>
          <w:sz w:val="24"/>
          <w:szCs w:val="24"/>
        </w:rPr>
      </w:pPr>
    </w:p>
    <w:p w14:paraId="44B0B66D">
      <w:pPr>
        <w:rPr>
          <w:rFonts w:hint="eastAsia" w:ascii="仿宋" w:hAnsi="仿宋" w:eastAsia="仿宋" w:cs="仿宋"/>
          <w:sz w:val="44"/>
          <w:szCs w:val="44"/>
        </w:rPr>
      </w:pPr>
      <w:bookmarkStart w:id="221" w:name="_Toc5542"/>
      <w:r>
        <w:rPr>
          <w:rFonts w:hint="eastAsia" w:ascii="仿宋" w:hAnsi="仿宋" w:eastAsia="仿宋" w:cs="仿宋"/>
          <w:sz w:val="44"/>
          <w:szCs w:val="44"/>
        </w:rPr>
        <w:br w:type="page" w:clear="all"/>
      </w:r>
    </w:p>
    <w:p w14:paraId="2ECFE135">
      <w:pPr>
        <w:jc w:val="center"/>
        <w:rPr>
          <w:rFonts w:hint="eastAsia" w:ascii="仿宋" w:hAnsi="仿宋" w:eastAsia="仿宋" w:cs="仿宋"/>
          <w:sz w:val="44"/>
          <w:szCs w:val="44"/>
        </w:rPr>
      </w:pPr>
      <w:r>
        <w:rPr>
          <w:rFonts w:hint="eastAsia" w:ascii="仿宋" w:hAnsi="仿宋" w:eastAsia="仿宋" w:cs="仿宋"/>
          <w:sz w:val="44"/>
          <w:szCs w:val="44"/>
        </w:rPr>
        <w:t>第五章  评标方法与评标标准</w:t>
      </w:r>
      <w:bookmarkEnd w:id="221"/>
    </w:p>
    <w:p w14:paraId="4EEA6ABA">
      <w:pPr>
        <w:spacing w:line="500" w:lineRule="exact"/>
        <w:rPr>
          <w:rFonts w:hint="eastAsia" w:ascii="仿宋" w:hAnsi="仿宋" w:eastAsia="仿宋" w:cs="仿宋"/>
          <w:sz w:val="24"/>
        </w:rPr>
      </w:pPr>
      <w:r>
        <w:rPr>
          <w:rFonts w:hint="eastAsia" w:ascii="仿宋" w:hAnsi="仿宋" w:eastAsia="仿宋" w:cs="仿宋"/>
          <w:b/>
          <w:sz w:val="28"/>
          <w:szCs w:val="22"/>
          <w:highlight w:val="white"/>
        </w:rPr>
        <w:t>一、资格审查。</w:t>
      </w:r>
      <w:r>
        <w:rPr>
          <w:rFonts w:hint="eastAsia" w:ascii="仿宋" w:hAnsi="仿宋" w:eastAsia="仿宋" w:cs="仿宋"/>
          <w:sz w:val="24"/>
          <w:highlight w:val="white"/>
        </w:rPr>
        <w:t>资格审查人员按照下列指标对各投标人的资格进行审查，未通过审查的为无效标，不参与评标。</w:t>
      </w:r>
    </w:p>
    <w:tbl>
      <w:tblPr>
        <w:tblStyle w:val="28"/>
        <w:tblW w:w="5021"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499"/>
        <w:gridCol w:w="4502"/>
      </w:tblGrid>
      <w:tr w14:paraId="56A64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95" w:type="dxa"/>
            <w:noWrap w:val="0"/>
            <w:vAlign w:val="center"/>
          </w:tcPr>
          <w:p w14:paraId="78A560D7">
            <w:pPr>
              <w:jc w:val="center"/>
              <w:rPr>
                <w:rFonts w:hint="eastAsia" w:ascii="仿宋" w:hAnsi="仿宋" w:eastAsia="仿宋" w:cs="仿宋"/>
                <w:szCs w:val="22"/>
              </w:rPr>
            </w:pPr>
            <w:r>
              <w:rPr>
                <w:rFonts w:hint="eastAsia" w:ascii="仿宋" w:hAnsi="仿宋" w:eastAsia="仿宋" w:cs="仿宋"/>
                <w:szCs w:val="22"/>
              </w:rPr>
              <w:t>资格审查因素</w:t>
            </w:r>
          </w:p>
        </w:tc>
        <w:tc>
          <w:tcPr>
            <w:tcW w:w="4497" w:type="dxa"/>
            <w:noWrap w:val="0"/>
            <w:vAlign w:val="center"/>
          </w:tcPr>
          <w:p w14:paraId="31C22A8E">
            <w:pPr>
              <w:jc w:val="center"/>
              <w:rPr>
                <w:rFonts w:hint="eastAsia" w:ascii="仿宋" w:hAnsi="仿宋" w:eastAsia="仿宋" w:cs="仿宋"/>
                <w:szCs w:val="22"/>
              </w:rPr>
            </w:pPr>
            <w:r>
              <w:rPr>
                <w:rFonts w:hint="eastAsia" w:ascii="仿宋" w:hAnsi="仿宋" w:eastAsia="仿宋" w:cs="仿宋"/>
                <w:szCs w:val="22"/>
              </w:rPr>
              <w:t>审查标准</w:t>
            </w:r>
          </w:p>
        </w:tc>
      </w:tr>
      <w:tr w14:paraId="2ABF7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95" w:type="dxa"/>
            <w:noWrap w:val="0"/>
            <w:vAlign w:val="center"/>
          </w:tcPr>
          <w:p w14:paraId="23C79E03">
            <w:pPr>
              <w:jc w:val="left"/>
              <w:rPr>
                <w:rFonts w:hint="eastAsia" w:ascii="仿宋" w:hAnsi="仿宋" w:eastAsia="仿宋" w:cs="仿宋"/>
                <w:szCs w:val="22"/>
              </w:rPr>
            </w:pPr>
            <w:r>
              <w:rPr>
                <w:rFonts w:hint="eastAsia" w:ascii="仿宋" w:hAnsi="仿宋" w:eastAsia="仿宋" w:cs="仿宋"/>
                <w:szCs w:val="22"/>
              </w:rPr>
              <w:t>投标声明及承诺函</w:t>
            </w:r>
          </w:p>
        </w:tc>
        <w:tc>
          <w:tcPr>
            <w:tcW w:w="4497" w:type="dxa"/>
            <w:noWrap w:val="0"/>
            <w:vAlign w:val="center"/>
          </w:tcPr>
          <w:p w14:paraId="040959C1">
            <w:pPr>
              <w:jc w:val="left"/>
              <w:rPr>
                <w:rFonts w:hint="eastAsia" w:ascii="仿宋" w:hAnsi="仿宋" w:eastAsia="仿宋" w:cs="仿宋"/>
                <w:szCs w:val="22"/>
              </w:rPr>
            </w:pPr>
            <w:r>
              <w:rPr>
                <w:rFonts w:hint="eastAsia" w:ascii="仿宋" w:hAnsi="仿宋" w:eastAsia="仿宋" w:cs="仿宋"/>
                <w:szCs w:val="22"/>
              </w:rPr>
              <w:t>符合招标文件要求</w:t>
            </w:r>
          </w:p>
        </w:tc>
      </w:tr>
      <w:tr w14:paraId="722EE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95" w:type="dxa"/>
            <w:noWrap w:val="0"/>
            <w:vAlign w:val="center"/>
          </w:tcPr>
          <w:p w14:paraId="29B82D1D">
            <w:pPr>
              <w:jc w:val="left"/>
              <w:rPr>
                <w:rFonts w:hint="eastAsia" w:ascii="仿宋" w:hAnsi="仿宋" w:eastAsia="仿宋" w:cs="仿宋"/>
                <w:szCs w:val="22"/>
              </w:rPr>
            </w:pPr>
            <w:r>
              <w:rPr>
                <w:rFonts w:hint="eastAsia" w:ascii="仿宋" w:hAnsi="仿宋" w:eastAsia="仿宋" w:cs="仿宋"/>
                <w:szCs w:val="22"/>
              </w:rPr>
              <w:t>信用信息</w:t>
            </w:r>
          </w:p>
        </w:tc>
        <w:tc>
          <w:tcPr>
            <w:tcW w:w="4497" w:type="dxa"/>
            <w:noWrap w:val="0"/>
            <w:vAlign w:val="center"/>
          </w:tcPr>
          <w:p w14:paraId="2B48BB76">
            <w:pPr>
              <w:jc w:val="left"/>
              <w:rPr>
                <w:rFonts w:hint="eastAsia" w:ascii="仿宋" w:hAnsi="仿宋" w:eastAsia="仿宋" w:cs="仿宋"/>
                <w:szCs w:val="22"/>
              </w:rPr>
            </w:pPr>
            <w:r>
              <w:rPr>
                <w:rFonts w:hint="eastAsia" w:ascii="仿宋" w:hAnsi="仿宋" w:eastAsia="仿宋" w:cs="仿宋"/>
                <w:szCs w:val="22"/>
              </w:rPr>
              <w:t>符合招标文件要求</w:t>
            </w:r>
          </w:p>
        </w:tc>
      </w:tr>
    </w:tbl>
    <w:p w14:paraId="42EC60BC">
      <w:pPr>
        <w:spacing w:line="500" w:lineRule="exact"/>
        <w:rPr>
          <w:rFonts w:hint="eastAsia" w:ascii="仿宋" w:hAnsi="仿宋" w:eastAsia="仿宋" w:cs="仿宋"/>
          <w:b/>
          <w:sz w:val="28"/>
          <w:szCs w:val="22"/>
          <w:highlight w:val="white"/>
        </w:rPr>
      </w:pPr>
    </w:p>
    <w:p w14:paraId="5801A96B">
      <w:pPr>
        <w:spacing w:line="500" w:lineRule="exact"/>
        <w:rPr>
          <w:rFonts w:hint="eastAsia" w:ascii="仿宋" w:hAnsi="仿宋" w:eastAsia="仿宋" w:cs="仿宋"/>
          <w:sz w:val="24"/>
        </w:rPr>
      </w:pPr>
      <w:r>
        <w:rPr>
          <w:rFonts w:hint="eastAsia" w:ascii="仿宋" w:hAnsi="仿宋" w:eastAsia="仿宋" w:cs="仿宋"/>
          <w:b/>
          <w:sz w:val="28"/>
          <w:szCs w:val="22"/>
          <w:highlight w:val="white"/>
        </w:rPr>
        <w:t>二、符合性审查。</w:t>
      </w:r>
      <w:r>
        <w:rPr>
          <w:rFonts w:hint="eastAsia" w:ascii="仿宋" w:hAnsi="仿宋" w:eastAsia="仿宋" w:cs="仿宋"/>
          <w:sz w:val="24"/>
          <w:highlight w:val="white"/>
        </w:rPr>
        <w:t>评标委员会首先按照下列指标对各投标人的投标文件进行符合性审查，未通过审查的为无效标，不再参与评审。</w:t>
      </w:r>
    </w:p>
    <w:tbl>
      <w:tblPr>
        <w:tblStyle w:val="28"/>
        <w:tblW w:w="5008"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487"/>
        <w:gridCol w:w="4490"/>
      </w:tblGrid>
      <w:tr w14:paraId="2CBD0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99" w:type="dxa"/>
            <w:noWrap w:val="0"/>
            <w:vAlign w:val="center"/>
          </w:tcPr>
          <w:p w14:paraId="1EDE7C8E">
            <w:pPr>
              <w:jc w:val="center"/>
              <w:rPr>
                <w:rFonts w:hint="eastAsia" w:ascii="仿宋" w:hAnsi="仿宋" w:eastAsia="仿宋" w:cs="仿宋"/>
                <w:szCs w:val="22"/>
              </w:rPr>
            </w:pPr>
            <w:r>
              <w:rPr>
                <w:rFonts w:hint="eastAsia" w:ascii="仿宋" w:hAnsi="仿宋" w:eastAsia="仿宋" w:cs="仿宋"/>
                <w:szCs w:val="22"/>
              </w:rPr>
              <w:t>符合性审查因素</w:t>
            </w:r>
          </w:p>
        </w:tc>
        <w:tc>
          <w:tcPr>
            <w:tcW w:w="2500" w:type="dxa"/>
            <w:noWrap w:val="0"/>
            <w:vAlign w:val="center"/>
          </w:tcPr>
          <w:p w14:paraId="2723BE8A">
            <w:pPr>
              <w:jc w:val="center"/>
              <w:rPr>
                <w:rFonts w:hint="eastAsia" w:ascii="仿宋" w:hAnsi="仿宋" w:eastAsia="仿宋" w:cs="仿宋"/>
                <w:szCs w:val="22"/>
              </w:rPr>
            </w:pPr>
            <w:r>
              <w:rPr>
                <w:rFonts w:hint="eastAsia" w:ascii="仿宋" w:hAnsi="仿宋" w:eastAsia="仿宋" w:cs="仿宋"/>
                <w:szCs w:val="22"/>
              </w:rPr>
              <w:t>审查标准</w:t>
            </w:r>
          </w:p>
        </w:tc>
      </w:tr>
      <w:tr w14:paraId="5E475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90" w:type="dxa"/>
            <w:noWrap w:val="0"/>
            <w:vAlign w:val="center"/>
          </w:tcPr>
          <w:p w14:paraId="1FA506A3">
            <w:pPr>
              <w:jc w:val="left"/>
              <w:rPr>
                <w:rFonts w:hint="eastAsia" w:ascii="仿宋" w:hAnsi="仿宋" w:eastAsia="仿宋" w:cs="仿宋"/>
                <w:szCs w:val="22"/>
              </w:rPr>
            </w:pPr>
            <w:r>
              <w:rPr>
                <w:rFonts w:hint="eastAsia" w:ascii="仿宋" w:hAnsi="仿宋" w:eastAsia="仿宋" w:cs="仿宋"/>
                <w:szCs w:val="22"/>
              </w:rPr>
              <w:t>法人授权书</w:t>
            </w:r>
          </w:p>
        </w:tc>
        <w:tc>
          <w:tcPr>
            <w:tcW w:w="4493" w:type="dxa"/>
            <w:noWrap w:val="0"/>
            <w:vAlign w:val="center"/>
          </w:tcPr>
          <w:p w14:paraId="01BB956F">
            <w:pPr>
              <w:jc w:val="left"/>
              <w:rPr>
                <w:rFonts w:hint="eastAsia" w:ascii="仿宋" w:hAnsi="仿宋" w:eastAsia="仿宋" w:cs="仿宋"/>
                <w:szCs w:val="22"/>
              </w:rPr>
            </w:pPr>
            <w:r>
              <w:rPr>
                <w:rFonts w:hint="eastAsia" w:ascii="仿宋" w:hAnsi="仿宋" w:eastAsia="仿宋" w:cs="仿宋"/>
                <w:szCs w:val="22"/>
              </w:rPr>
              <w:t>符合招标文件要求</w:t>
            </w:r>
          </w:p>
        </w:tc>
      </w:tr>
      <w:tr w14:paraId="04526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90" w:type="dxa"/>
            <w:noWrap w:val="0"/>
            <w:vAlign w:val="center"/>
          </w:tcPr>
          <w:p w14:paraId="6D0BC8ED">
            <w:pPr>
              <w:jc w:val="left"/>
              <w:rPr>
                <w:rFonts w:hint="eastAsia" w:ascii="仿宋" w:hAnsi="仿宋" w:eastAsia="仿宋" w:cs="仿宋"/>
                <w:szCs w:val="22"/>
              </w:rPr>
            </w:pPr>
            <w:r>
              <w:rPr>
                <w:rFonts w:hint="eastAsia" w:ascii="仿宋" w:hAnsi="仿宋" w:eastAsia="仿宋" w:cs="仿宋"/>
                <w:szCs w:val="22"/>
                <w:rtl w:val="0"/>
                <w:lang w:val="en-US" w:eastAsia="zh-CN"/>
              </w:rPr>
              <w:t>开标一览表及投标报价</w:t>
            </w:r>
          </w:p>
        </w:tc>
        <w:tc>
          <w:tcPr>
            <w:tcW w:w="4493" w:type="dxa"/>
            <w:noWrap w:val="0"/>
            <w:vAlign w:val="center"/>
          </w:tcPr>
          <w:p w14:paraId="455D9B95">
            <w:pPr>
              <w:jc w:val="left"/>
              <w:rPr>
                <w:rFonts w:hint="eastAsia" w:ascii="仿宋" w:hAnsi="仿宋" w:eastAsia="仿宋" w:cs="仿宋"/>
                <w:szCs w:val="22"/>
              </w:rPr>
            </w:pPr>
            <w:r>
              <w:rPr>
                <w:rFonts w:hint="eastAsia" w:ascii="仿宋" w:hAnsi="仿宋" w:eastAsia="仿宋" w:cs="仿宋"/>
                <w:szCs w:val="22"/>
                <w:rtl w:val="0"/>
                <w:lang w:val="en-US" w:eastAsia="zh-CN"/>
              </w:rPr>
              <w:t>符合招标文件规定</w:t>
            </w:r>
          </w:p>
        </w:tc>
      </w:tr>
      <w:tr w14:paraId="250D4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90" w:type="dxa"/>
            <w:noWrap w:val="0"/>
            <w:vAlign w:val="center"/>
          </w:tcPr>
          <w:p w14:paraId="17D59BCE">
            <w:pPr>
              <w:jc w:val="left"/>
              <w:rPr>
                <w:rFonts w:hint="eastAsia" w:ascii="仿宋" w:hAnsi="仿宋" w:eastAsia="仿宋" w:cs="仿宋"/>
                <w:szCs w:val="22"/>
              </w:rPr>
            </w:pPr>
            <w:r>
              <w:rPr>
                <w:rFonts w:hint="eastAsia" w:ascii="仿宋" w:hAnsi="仿宋" w:eastAsia="仿宋" w:cs="仿宋"/>
                <w:szCs w:val="22"/>
              </w:rPr>
              <w:t>技术标准和要求</w:t>
            </w:r>
          </w:p>
        </w:tc>
        <w:tc>
          <w:tcPr>
            <w:tcW w:w="4493" w:type="dxa"/>
            <w:noWrap w:val="0"/>
            <w:vAlign w:val="center"/>
          </w:tcPr>
          <w:p w14:paraId="449984ED">
            <w:pPr>
              <w:jc w:val="left"/>
              <w:rPr>
                <w:rFonts w:hint="eastAsia" w:ascii="仿宋" w:hAnsi="仿宋" w:eastAsia="仿宋" w:cs="仿宋"/>
                <w:szCs w:val="22"/>
              </w:rPr>
            </w:pPr>
            <w:r>
              <w:rPr>
                <w:rFonts w:hint="eastAsia" w:ascii="仿宋" w:hAnsi="仿宋" w:eastAsia="仿宋" w:cs="仿宋"/>
                <w:szCs w:val="22"/>
              </w:rPr>
              <w:t>符合招标文件要求</w:t>
            </w:r>
          </w:p>
        </w:tc>
      </w:tr>
      <w:tr w14:paraId="38BE0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90" w:type="dxa"/>
            <w:noWrap w:val="0"/>
            <w:vAlign w:val="center"/>
          </w:tcPr>
          <w:p w14:paraId="77574CCC">
            <w:pPr>
              <w:jc w:val="left"/>
              <w:rPr>
                <w:rFonts w:hint="eastAsia" w:ascii="仿宋" w:hAnsi="仿宋" w:eastAsia="仿宋" w:cs="仿宋"/>
                <w:szCs w:val="22"/>
              </w:rPr>
            </w:pPr>
            <w:r>
              <w:rPr>
                <w:rFonts w:hint="eastAsia" w:ascii="仿宋" w:hAnsi="仿宋" w:eastAsia="仿宋" w:cs="仿宋"/>
                <w:szCs w:val="22"/>
              </w:rPr>
              <w:t>其他</w:t>
            </w:r>
          </w:p>
        </w:tc>
        <w:tc>
          <w:tcPr>
            <w:tcW w:w="4493" w:type="dxa"/>
            <w:noWrap w:val="0"/>
            <w:vAlign w:val="center"/>
          </w:tcPr>
          <w:p w14:paraId="0B6355B2">
            <w:pPr>
              <w:jc w:val="left"/>
              <w:rPr>
                <w:rFonts w:hint="eastAsia" w:ascii="仿宋" w:hAnsi="仿宋" w:eastAsia="仿宋" w:cs="仿宋"/>
                <w:szCs w:val="22"/>
              </w:rPr>
            </w:pPr>
            <w:r>
              <w:rPr>
                <w:rFonts w:hint="eastAsia" w:ascii="仿宋" w:hAnsi="仿宋" w:eastAsia="仿宋" w:cs="仿宋"/>
                <w:szCs w:val="22"/>
              </w:rPr>
              <w:t>符合招标文件要求</w:t>
            </w:r>
          </w:p>
        </w:tc>
      </w:tr>
    </w:tbl>
    <w:p w14:paraId="1BF860EF">
      <w:pPr>
        <w:spacing w:line="500" w:lineRule="exact"/>
        <w:rPr>
          <w:rFonts w:hint="eastAsia" w:ascii="仿宋" w:hAnsi="仿宋" w:eastAsia="仿宋" w:cs="仿宋"/>
          <w:b/>
          <w:sz w:val="28"/>
          <w:szCs w:val="22"/>
          <w:highlight w:val="white"/>
        </w:rPr>
      </w:pPr>
    </w:p>
    <w:p w14:paraId="5898B6E8">
      <w:pPr>
        <w:spacing w:line="500" w:lineRule="exact"/>
        <w:rPr>
          <w:rFonts w:hint="eastAsia" w:ascii="仿宋" w:hAnsi="仿宋" w:eastAsia="仿宋" w:cs="仿宋"/>
          <w:b/>
          <w:sz w:val="28"/>
          <w:szCs w:val="22"/>
          <w:highlight w:val="white"/>
        </w:rPr>
      </w:pPr>
      <w:r>
        <w:rPr>
          <w:rFonts w:hint="eastAsia" w:ascii="仿宋" w:hAnsi="仿宋" w:eastAsia="仿宋" w:cs="仿宋"/>
          <w:b/>
          <w:sz w:val="28"/>
          <w:szCs w:val="22"/>
          <w:highlight w:val="white"/>
        </w:rPr>
        <w:t>三、评分办法—综合评分法</w:t>
      </w:r>
    </w:p>
    <w:p w14:paraId="2AFD04A7">
      <w:pPr>
        <w:spacing w:line="500" w:lineRule="exact"/>
        <w:ind w:firstLine="482"/>
        <w:rPr>
          <w:rFonts w:hint="eastAsia" w:ascii="仿宋" w:hAnsi="仿宋" w:eastAsia="仿宋" w:cs="仿宋"/>
          <w:sz w:val="24"/>
          <w:highlight w:val="white"/>
        </w:rPr>
      </w:pPr>
      <w:r>
        <w:rPr>
          <w:rFonts w:hint="eastAsia" w:ascii="仿宋" w:hAnsi="仿宋" w:eastAsia="仿宋" w:cs="仿宋"/>
          <w:b/>
          <w:sz w:val="24"/>
          <w:highlight w:val="white"/>
        </w:rPr>
        <w:t>（一）评标办法：</w:t>
      </w:r>
      <w:r>
        <w:rPr>
          <w:rFonts w:hint="eastAsia" w:ascii="仿宋" w:hAnsi="仿宋" w:eastAsia="仿宋" w:cs="仿宋"/>
          <w:sz w:val="24"/>
          <w:highlight w:val="white"/>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评标委员会根据评审后投标人排序推荐</w:t>
      </w:r>
      <w:r>
        <w:rPr>
          <w:rFonts w:hint="eastAsia" w:ascii="仿宋" w:hAnsi="仿宋" w:eastAsia="仿宋" w:cs="仿宋"/>
          <w:sz w:val="24"/>
          <w:highlight w:val="white"/>
          <w:lang w:val="en-US" w:eastAsia="zh-CN"/>
        </w:rPr>
        <w:t>3名</w:t>
      </w:r>
      <w:r>
        <w:rPr>
          <w:rFonts w:hint="eastAsia" w:ascii="仿宋" w:hAnsi="仿宋" w:eastAsia="仿宋" w:cs="仿宋"/>
          <w:sz w:val="24"/>
          <w:highlight w:val="white"/>
        </w:rPr>
        <w:t xml:space="preserve">中标候选人。投标文件满足招标文件全部实质性要求，且评审后排序第一的投标人为第一中标候选人，依次类推。综合评分保留至小数点后两位。 </w:t>
      </w:r>
    </w:p>
    <w:p w14:paraId="24B287F6">
      <w:pPr>
        <w:numPr>
          <w:ilvl w:val="0"/>
          <w:numId w:val="6"/>
        </w:numPr>
        <w:spacing w:line="500" w:lineRule="exact"/>
        <w:ind w:firstLine="482"/>
        <w:jc w:val="left"/>
        <w:rPr>
          <w:rFonts w:hint="eastAsia" w:ascii="仿宋" w:hAnsi="仿宋" w:eastAsia="仿宋" w:cs="仿宋"/>
          <w:sz w:val="24"/>
          <w:highlight w:val="white"/>
        </w:rPr>
      </w:pPr>
      <w:r>
        <w:rPr>
          <w:rFonts w:hint="eastAsia" w:ascii="仿宋" w:hAnsi="仿宋" w:eastAsia="仿宋" w:cs="仿宋"/>
          <w:b/>
          <w:sz w:val="24"/>
          <w:highlight w:val="white"/>
        </w:rPr>
        <w:t>详细评审。</w:t>
      </w:r>
      <w:r>
        <w:rPr>
          <w:rFonts w:hint="eastAsia" w:ascii="仿宋" w:hAnsi="仿宋" w:eastAsia="仿宋" w:cs="仿宋"/>
          <w:sz w:val="24"/>
          <w:highlight w:val="white"/>
        </w:rPr>
        <w:t>评标委员会按照招标文件规定的评分标准，对各投标文件进行详细评审打分。评标委员会组长对各评审专家的打分情况进行复核无误后汇总，形成评审报告。</w:t>
      </w:r>
    </w:p>
    <w:tbl>
      <w:tblPr>
        <w:tblStyle w:val="28"/>
        <w:tblW w:w="5240"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42"/>
        <w:gridCol w:w="1349"/>
        <w:gridCol w:w="1050"/>
        <w:gridCol w:w="5852"/>
      </w:tblGrid>
      <w:tr w14:paraId="302EC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89" w:type="dxa"/>
            <w:gridSpan w:val="2"/>
            <w:noWrap w:val="0"/>
            <w:vAlign w:val="center"/>
          </w:tcPr>
          <w:p w14:paraId="4FDEDAC0">
            <w:pPr>
              <w:jc w:val="center"/>
              <w:rPr>
                <w:rFonts w:hint="eastAsia" w:ascii="仿宋" w:hAnsi="仿宋" w:eastAsia="仿宋" w:cs="仿宋"/>
                <w:szCs w:val="22"/>
              </w:rPr>
            </w:pPr>
            <w:bookmarkStart w:id="222" w:name="EBe0cfd1035ea44f689f97db50fccddc8b"/>
            <w:r>
              <w:rPr>
                <w:rFonts w:hint="eastAsia" w:ascii="仿宋" w:hAnsi="仿宋" w:eastAsia="仿宋" w:cs="仿宋"/>
                <w:szCs w:val="22"/>
              </w:rPr>
              <w:t>评审因素</w:t>
            </w:r>
          </w:p>
        </w:tc>
        <w:tc>
          <w:tcPr>
            <w:tcW w:w="1049" w:type="dxa"/>
            <w:noWrap w:val="0"/>
            <w:vAlign w:val="center"/>
          </w:tcPr>
          <w:p w14:paraId="21B845C8">
            <w:pPr>
              <w:jc w:val="center"/>
              <w:rPr>
                <w:rFonts w:hint="eastAsia" w:ascii="仿宋" w:hAnsi="仿宋" w:eastAsia="仿宋" w:cs="仿宋"/>
                <w:szCs w:val="22"/>
              </w:rPr>
            </w:pPr>
            <w:r>
              <w:rPr>
                <w:rFonts w:hint="eastAsia" w:ascii="仿宋" w:hAnsi="仿宋" w:eastAsia="仿宋" w:cs="仿宋"/>
                <w:szCs w:val="22"/>
              </w:rPr>
              <w:t>分数</w:t>
            </w:r>
          </w:p>
        </w:tc>
        <w:tc>
          <w:tcPr>
            <w:tcW w:w="5846" w:type="dxa"/>
            <w:noWrap w:val="0"/>
            <w:vAlign w:val="center"/>
          </w:tcPr>
          <w:p w14:paraId="6C1EFC58">
            <w:pPr>
              <w:jc w:val="center"/>
              <w:rPr>
                <w:rFonts w:hint="eastAsia" w:ascii="仿宋" w:hAnsi="仿宋" w:eastAsia="仿宋" w:cs="仿宋"/>
                <w:szCs w:val="22"/>
              </w:rPr>
            </w:pPr>
            <w:r>
              <w:rPr>
                <w:rFonts w:hint="eastAsia" w:ascii="仿宋" w:hAnsi="仿宋" w:eastAsia="仿宋" w:cs="仿宋"/>
                <w:szCs w:val="22"/>
              </w:rPr>
              <w:t>评审标准</w:t>
            </w:r>
          </w:p>
        </w:tc>
      </w:tr>
      <w:tr w14:paraId="296D5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41" w:type="dxa"/>
            <w:noWrap w:val="0"/>
            <w:vAlign w:val="center"/>
          </w:tcPr>
          <w:p w14:paraId="10F9A1F8">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报价分</w:t>
            </w:r>
          </w:p>
        </w:tc>
        <w:tc>
          <w:tcPr>
            <w:tcW w:w="1348" w:type="dxa"/>
            <w:noWrap w:val="0"/>
            <w:vAlign w:val="center"/>
          </w:tcPr>
          <w:p w14:paraId="134C93BE">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投标报价</w:t>
            </w:r>
          </w:p>
        </w:tc>
        <w:tc>
          <w:tcPr>
            <w:tcW w:w="1049" w:type="dxa"/>
            <w:noWrap w:val="0"/>
            <w:vAlign w:val="center"/>
          </w:tcPr>
          <w:p w14:paraId="743D6F5C">
            <w:pPr>
              <w:jc w:val="center"/>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30.00分</w:t>
            </w:r>
          </w:p>
        </w:tc>
        <w:tc>
          <w:tcPr>
            <w:tcW w:w="5846" w:type="dxa"/>
            <w:noWrap w:val="0"/>
            <w:vAlign w:val="center"/>
          </w:tcPr>
          <w:p w14:paraId="522F123A">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采用低价优先法计算，即满足招标文件要求且投标价格最低的投标报价为评标基准价，其价格分为满分。其他投标人投标报价得分=（评标基准价/投标报价）*30。注：符合条件的小企业（含小型、微型企业）参与投标，对小型和微型企业产品的价格给予10%的扣除，用扣除后的价格参与评审。</w:t>
            </w:r>
          </w:p>
        </w:tc>
      </w:tr>
      <w:tr w14:paraId="32E84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41" w:type="dxa"/>
            <w:noWrap w:val="0"/>
            <w:vAlign w:val="center"/>
          </w:tcPr>
          <w:p w14:paraId="4B47C9D9">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技术响应</w:t>
            </w:r>
          </w:p>
        </w:tc>
        <w:tc>
          <w:tcPr>
            <w:tcW w:w="1348" w:type="dxa"/>
            <w:noWrap w:val="0"/>
            <w:vAlign w:val="center"/>
          </w:tcPr>
          <w:p w14:paraId="07807ED6">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技术响应</w:t>
            </w:r>
          </w:p>
        </w:tc>
        <w:tc>
          <w:tcPr>
            <w:tcW w:w="1049" w:type="dxa"/>
            <w:noWrap w:val="0"/>
            <w:vAlign w:val="center"/>
          </w:tcPr>
          <w:p w14:paraId="201A00DC">
            <w:pPr>
              <w:jc w:val="center"/>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23.00分</w:t>
            </w:r>
          </w:p>
        </w:tc>
        <w:tc>
          <w:tcPr>
            <w:tcW w:w="5846" w:type="dxa"/>
            <w:noWrap w:val="0"/>
            <w:vAlign w:val="center"/>
          </w:tcPr>
          <w:p w14:paraId="1E2705B8">
            <w:pPr>
              <w:jc w:val="left"/>
              <w:rPr>
                <w:rFonts w:hint="default"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 xml:space="preserve">针对招标文件“第四部分、采购需求－采购清单及技术参数”中所列内容，所投产品技术参数完全满足或优于招标文件技术参数要求的得23分；标“★”项为实质性响应技术参数、性能指标，未实质性响应做废标处理;标“▲”为重点参数一共23小项，每有一项（每个小写数字后内容为一“项”）不满足的扣0.5分;未标符号为其他技术参数一共115小项，每有一项（每个小写数字后内容为一“项”）不满足的扣0.1分，扣完为止。 </w:t>
            </w:r>
          </w:p>
          <w:p w14:paraId="408F75FE">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注：投标人针对本项评分内容在投标文件《技术要求响应及偏离表》中逐条列出响应及偏离情况，采购需求中要求提供证明材料的，以证明材料为准；采购需求中未要求提供证明材料的，以《技术要求响应及偏离表》为准。未按要求提供证明材料或提供的证明材料不全或未在响应偏离表中列明偏离情况的对应项按负偏离进行扣分处理。</w:t>
            </w:r>
          </w:p>
        </w:tc>
      </w:tr>
      <w:tr w14:paraId="38F96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5" w:hRule="atLeast"/>
        </w:trPr>
        <w:tc>
          <w:tcPr>
            <w:tcW w:w="1141" w:type="dxa"/>
            <w:vMerge w:val="restart"/>
            <w:noWrap w:val="0"/>
            <w:vAlign w:val="center"/>
          </w:tcPr>
          <w:p w14:paraId="181D0140">
            <w:pPr>
              <w:jc w:val="left"/>
              <w:rPr>
                <w:rFonts w:hint="default"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企业能力</w:t>
            </w:r>
          </w:p>
        </w:tc>
        <w:tc>
          <w:tcPr>
            <w:tcW w:w="1348" w:type="dxa"/>
            <w:noWrap w:val="0"/>
            <w:vAlign w:val="center"/>
          </w:tcPr>
          <w:p w14:paraId="073B6076">
            <w:pPr>
              <w:jc w:val="center"/>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企业业绩</w:t>
            </w:r>
          </w:p>
        </w:tc>
        <w:tc>
          <w:tcPr>
            <w:tcW w:w="1049" w:type="dxa"/>
            <w:noWrap w:val="0"/>
            <w:vAlign w:val="center"/>
          </w:tcPr>
          <w:p w14:paraId="7D10DF89">
            <w:pPr>
              <w:jc w:val="center"/>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4.00分</w:t>
            </w:r>
          </w:p>
        </w:tc>
        <w:tc>
          <w:tcPr>
            <w:tcW w:w="5846" w:type="dxa"/>
            <w:noWrap w:val="0"/>
            <w:vAlign w:val="center"/>
          </w:tcPr>
          <w:p w14:paraId="5A6DE39F">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投标人自2022年1月1日以来（以合同签订时间为准）具有类似项目业绩的，每有一个得1分，本项最高得4分。</w:t>
            </w:r>
          </w:p>
          <w:p w14:paraId="35625C9C">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注：1.须提供合同（或协议书）电子件，且合同业绩中主要内容、标的、合同签订时间等需清晰可见，否则不得分。2.</w:t>
            </w:r>
            <w:r>
              <w:rPr>
                <w:rFonts w:hint="eastAsia" w:ascii="仿宋" w:hAnsi="仿宋" w:eastAsia="仿宋" w:cs="仿宋"/>
                <w:color w:val="auto"/>
                <w:kern w:val="2"/>
                <w:sz w:val="21"/>
                <w:szCs w:val="21"/>
                <w:rtl w:val="0"/>
                <w:lang w:val="en-US" w:eastAsia="zh-CN" w:bidi="ar-SA"/>
              </w:rPr>
              <w:t>中标人提供的企业业绩将随中标结果一并公开。</w:t>
            </w:r>
          </w:p>
        </w:tc>
      </w:tr>
      <w:tr w14:paraId="3B1B8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5" w:hRule="atLeast"/>
        </w:trPr>
        <w:tc>
          <w:tcPr>
            <w:tcW w:w="1141" w:type="dxa"/>
            <w:vMerge w:val="continue"/>
            <w:noWrap w:val="0"/>
            <w:vAlign w:val="center"/>
          </w:tcPr>
          <w:p w14:paraId="3560E2AA">
            <w:pPr>
              <w:jc w:val="left"/>
              <w:rPr>
                <w:rFonts w:hint="eastAsia" w:ascii="仿宋" w:hAnsi="仿宋" w:eastAsia="仿宋" w:cs="仿宋"/>
                <w:caps w:val="0"/>
                <w:color w:val="000000"/>
                <w:sz w:val="22"/>
                <w:szCs w:val="22"/>
                <w:rtl w:val="0"/>
                <w:lang w:val="en-US" w:eastAsia="zh-CN" w:bidi="ar-SA"/>
              </w:rPr>
            </w:pPr>
          </w:p>
        </w:tc>
        <w:tc>
          <w:tcPr>
            <w:tcW w:w="1348" w:type="dxa"/>
            <w:shd w:val="clear" w:color="auto" w:fill="auto"/>
            <w:noWrap w:val="0"/>
            <w:vAlign w:val="center"/>
          </w:tcPr>
          <w:p w14:paraId="2E673E07">
            <w:pPr>
              <w:jc w:val="center"/>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相关证书</w:t>
            </w:r>
          </w:p>
        </w:tc>
        <w:tc>
          <w:tcPr>
            <w:tcW w:w="1049" w:type="dxa"/>
            <w:shd w:val="clear" w:color="auto" w:fill="auto"/>
            <w:noWrap w:val="0"/>
            <w:vAlign w:val="center"/>
          </w:tcPr>
          <w:p w14:paraId="0E76EA4A">
            <w:pPr>
              <w:jc w:val="center"/>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5.00分</w:t>
            </w:r>
          </w:p>
        </w:tc>
        <w:tc>
          <w:tcPr>
            <w:tcW w:w="5846" w:type="dxa"/>
            <w:shd w:val="clear" w:color="auto" w:fill="auto"/>
            <w:noWrap w:val="0"/>
            <w:vAlign w:val="center"/>
          </w:tcPr>
          <w:p w14:paraId="5241D856">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投标人具有有效期内的</w:t>
            </w:r>
          </w:p>
          <w:p w14:paraId="22BA21EB">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1.CCRC信息安全服务资质认证（信息安全应急处理）证书2.ISO9001质量管理体系认证证书</w:t>
            </w:r>
          </w:p>
          <w:p w14:paraId="354EF315">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3.ISO14001环境管理体系认证证书</w:t>
            </w:r>
          </w:p>
          <w:p w14:paraId="405C9AAB">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4.ISO45001职业健康安全管理体系认证</w:t>
            </w:r>
          </w:p>
          <w:p w14:paraId="1153E5FD">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5..绿色管理体系认证证书</w:t>
            </w:r>
          </w:p>
          <w:p w14:paraId="777752BE">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每有一个证书得1分，最高得5分。</w:t>
            </w:r>
          </w:p>
          <w:p w14:paraId="00E904F7">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注：1.响应文件中提供上述相关证书电子件和在国家市场监督管理总局全国认证认可信息公共服务平台查询认证有效的页面截图，未提供的不得分；2.中标人提供的相关证书将随中标结果一并公开。</w:t>
            </w:r>
          </w:p>
        </w:tc>
      </w:tr>
      <w:tr w14:paraId="17195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 w:hRule="atLeast"/>
        </w:trPr>
        <w:tc>
          <w:tcPr>
            <w:tcW w:w="1141" w:type="dxa"/>
            <w:vMerge w:val="continue"/>
            <w:noWrap w:val="0"/>
            <w:vAlign w:val="center"/>
          </w:tcPr>
          <w:p w14:paraId="56A94DAC">
            <w:pPr>
              <w:jc w:val="left"/>
              <w:rPr>
                <w:rFonts w:hint="eastAsia" w:ascii="仿宋" w:hAnsi="仿宋" w:eastAsia="仿宋" w:cs="仿宋"/>
                <w:caps w:val="0"/>
                <w:color w:val="000000"/>
                <w:sz w:val="22"/>
                <w:szCs w:val="22"/>
                <w:rtl w:val="0"/>
                <w:lang w:val="en-US" w:eastAsia="zh-CN" w:bidi="ar-SA"/>
              </w:rPr>
            </w:pPr>
          </w:p>
        </w:tc>
        <w:tc>
          <w:tcPr>
            <w:tcW w:w="1348" w:type="dxa"/>
            <w:shd w:val="clear" w:color="auto" w:fill="auto"/>
            <w:noWrap w:val="0"/>
            <w:vAlign w:val="center"/>
          </w:tcPr>
          <w:p w14:paraId="51D2896C">
            <w:pPr>
              <w:jc w:val="center"/>
              <w:rPr>
                <w:rFonts w:hint="eastAsia" w:ascii="仿宋" w:hAnsi="仿宋" w:eastAsia="仿宋" w:cs="仿宋"/>
                <w:caps w:val="0"/>
                <w:color w:val="000000"/>
                <w:sz w:val="22"/>
                <w:szCs w:val="22"/>
                <w:highlight w:val="none"/>
                <w:rtl w:val="0"/>
                <w:lang w:val="en-US" w:eastAsia="zh-CN" w:bidi="ar-SA"/>
              </w:rPr>
            </w:pPr>
            <w:r>
              <w:rPr>
                <w:rFonts w:hint="eastAsia" w:ascii="仿宋" w:hAnsi="仿宋" w:eastAsia="仿宋" w:cs="仿宋"/>
                <w:caps w:val="0"/>
                <w:color w:val="000000"/>
                <w:sz w:val="22"/>
                <w:szCs w:val="22"/>
                <w:highlight w:val="none"/>
                <w:rtl w:val="0"/>
                <w:lang w:val="en-US" w:eastAsia="zh-CN" w:bidi="ar-SA"/>
              </w:rPr>
              <w:t>系统演示</w:t>
            </w:r>
          </w:p>
        </w:tc>
        <w:tc>
          <w:tcPr>
            <w:tcW w:w="1049" w:type="dxa"/>
            <w:shd w:val="clear" w:color="auto" w:fill="auto"/>
            <w:noWrap w:val="0"/>
            <w:vAlign w:val="center"/>
          </w:tcPr>
          <w:p w14:paraId="22F9590A">
            <w:pPr>
              <w:jc w:val="center"/>
              <w:rPr>
                <w:rFonts w:hint="eastAsia" w:ascii="仿宋" w:hAnsi="仿宋" w:eastAsia="仿宋" w:cs="仿宋"/>
                <w:caps w:val="0"/>
                <w:color w:val="000000"/>
                <w:sz w:val="22"/>
                <w:szCs w:val="22"/>
                <w:highlight w:val="none"/>
                <w:rtl w:val="0"/>
                <w:lang w:val="en-US" w:eastAsia="zh-CN" w:bidi="ar-SA"/>
              </w:rPr>
            </w:pPr>
            <w:r>
              <w:rPr>
                <w:rFonts w:hint="eastAsia" w:ascii="仿宋" w:hAnsi="仿宋" w:eastAsia="仿宋" w:cs="仿宋"/>
                <w:caps w:val="0"/>
                <w:color w:val="000000"/>
                <w:sz w:val="22"/>
                <w:szCs w:val="22"/>
                <w:highlight w:val="none"/>
                <w:rtl w:val="0"/>
                <w:lang w:val="en-US" w:eastAsia="zh-CN" w:bidi="ar-SA"/>
              </w:rPr>
              <w:t>4.00分</w:t>
            </w:r>
          </w:p>
        </w:tc>
        <w:tc>
          <w:tcPr>
            <w:tcW w:w="5846" w:type="dxa"/>
            <w:shd w:val="clear" w:color="auto" w:fill="auto"/>
            <w:noWrap w:val="0"/>
            <w:vAlign w:val="center"/>
          </w:tcPr>
          <w:p w14:paraId="1F30540E">
            <w:pPr>
              <w:jc w:val="left"/>
              <w:rPr>
                <w:rFonts w:hint="eastAsia" w:ascii="仿宋" w:hAnsi="仿宋" w:eastAsia="仿宋" w:cs="仿宋"/>
                <w:caps w:val="0"/>
                <w:color w:val="000000"/>
                <w:sz w:val="22"/>
                <w:szCs w:val="22"/>
                <w:highlight w:val="none"/>
                <w:rtl w:val="0"/>
                <w:lang w:val="en-US" w:eastAsia="zh-CN" w:bidi="ar-SA"/>
              </w:rPr>
            </w:pPr>
            <w:r>
              <w:rPr>
                <w:rFonts w:hint="eastAsia" w:ascii="仿宋" w:hAnsi="仿宋" w:eastAsia="仿宋" w:cs="仿宋"/>
                <w:caps w:val="0"/>
                <w:color w:val="000000"/>
                <w:sz w:val="22"/>
                <w:szCs w:val="22"/>
                <w:highlight w:val="none"/>
                <w:rtl w:val="0"/>
                <w:lang w:val="en-US" w:eastAsia="zh-CN" w:bidi="ar-SA"/>
              </w:rPr>
              <w:t>通过视频方式演示以下内容</w:t>
            </w:r>
          </w:p>
          <w:p w14:paraId="10CAF418">
            <w:pPr>
              <w:jc w:val="left"/>
              <w:rPr>
                <w:rFonts w:hint="eastAsia" w:ascii="仿宋" w:hAnsi="仿宋" w:eastAsia="仿宋" w:cs="仿宋"/>
                <w:caps w:val="0"/>
                <w:color w:val="000000"/>
                <w:sz w:val="22"/>
                <w:szCs w:val="22"/>
                <w:highlight w:val="none"/>
                <w:rtl w:val="0"/>
                <w:lang w:val="en-US" w:eastAsia="zh-CN" w:bidi="ar-SA"/>
              </w:rPr>
            </w:pPr>
            <w:r>
              <w:rPr>
                <w:rFonts w:hint="eastAsia" w:ascii="仿宋" w:hAnsi="仿宋" w:eastAsia="仿宋" w:cs="仿宋"/>
                <w:caps w:val="0"/>
                <w:color w:val="000000"/>
                <w:sz w:val="22"/>
                <w:szCs w:val="22"/>
                <w:highlight w:val="none"/>
                <w:rtl w:val="0"/>
                <w:lang w:val="en-US" w:eastAsia="zh-CN" w:bidi="ar-SA"/>
              </w:rPr>
              <w:t>1.平台采用B/S架构模式，支持基于HTTPS中文Web图形化界面管理；</w:t>
            </w:r>
          </w:p>
          <w:p w14:paraId="6C4DC68C">
            <w:pPr>
              <w:jc w:val="left"/>
              <w:rPr>
                <w:rFonts w:hint="eastAsia" w:ascii="仿宋" w:hAnsi="仿宋" w:eastAsia="仿宋" w:cs="仿宋"/>
                <w:caps w:val="0"/>
                <w:color w:val="000000"/>
                <w:sz w:val="22"/>
                <w:szCs w:val="22"/>
                <w:highlight w:val="none"/>
                <w:rtl w:val="0"/>
                <w:lang w:val="en-US" w:eastAsia="zh-CN" w:bidi="ar-SA"/>
              </w:rPr>
            </w:pPr>
            <w:r>
              <w:rPr>
                <w:rFonts w:hint="eastAsia" w:ascii="仿宋" w:hAnsi="仿宋" w:eastAsia="仿宋" w:cs="仿宋"/>
                <w:caps w:val="0"/>
                <w:color w:val="000000"/>
                <w:sz w:val="22"/>
                <w:szCs w:val="22"/>
                <w:highlight w:val="none"/>
                <w:rtl w:val="0"/>
                <w:lang w:val="en-US" w:eastAsia="zh-CN" w:bidi="ar-SA"/>
              </w:rPr>
              <w:t>2.支持对三方的物联网终端设备进行统一监控和管理，通过构建业务视图，以可视化的方式实时展示每个终端设备的运行状态。</w:t>
            </w:r>
          </w:p>
          <w:p w14:paraId="5CAC615A">
            <w:pPr>
              <w:jc w:val="left"/>
              <w:rPr>
                <w:rFonts w:hint="eastAsia" w:ascii="仿宋" w:hAnsi="仿宋" w:eastAsia="仿宋" w:cs="仿宋"/>
                <w:caps w:val="0"/>
                <w:color w:val="000000"/>
                <w:sz w:val="22"/>
                <w:szCs w:val="22"/>
                <w:highlight w:val="none"/>
                <w:rtl w:val="0"/>
                <w:lang w:val="en-US" w:eastAsia="zh-CN" w:bidi="ar-SA"/>
              </w:rPr>
            </w:pPr>
            <w:r>
              <w:rPr>
                <w:rFonts w:hint="eastAsia" w:ascii="仿宋" w:hAnsi="仿宋" w:eastAsia="仿宋" w:cs="仿宋"/>
                <w:caps w:val="0"/>
                <w:color w:val="000000"/>
                <w:sz w:val="22"/>
                <w:szCs w:val="22"/>
                <w:highlight w:val="none"/>
                <w:rtl w:val="0"/>
                <w:lang w:val="en-US" w:eastAsia="zh-CN" w:bidi="ar-SA"/>
              </w:rPr>
              <w:t>3.支持以业务、资产等视角对信息化资产进行全方位、立体化展示，提供综合运维大屏、业务大屏、资产大屏等多种展示方案。</w:t>
            </w:r>
          </w:p>
          <w:p w14:paraId="7E14CD4E">
            <w:pPr>
              <w:jc w:val="left"/>
              <w:rPr>
                <w:rFonts w:hint="eastAsia" w:ascii="仿宋" w:hAnsi="仿宋" w:eastAsia="仿宋" w:cs="仿宋"/>
                <w:caps w:val="0"/>
                <w:color w:val="000000"/>
                <w:sz w:val="22"/>
                <w:szCs w:val="22"/>
                <w:highlight w:val="none"/>
                <w:rtl w:val="0"/>
                <w:lang w:val="en-US" w:eastAsia="zh-CN" w:bidi="ar-SA"/>
              </w:rPr>
            </w:pPr>
            <w:r>
              <w:rPr>
                <w:rFonts w:hint="eastAsia" w:ascii="仿宋" w:hAnsi="仿宋" w:eastAsia="仿宋" w:cs="仿宋"/>
                <w:caps w:val="0"/>
                <w:color w:val="000000"/>
                <w:sz w:val="22"/>
                <w:szCs w:val="22"/>
                <w:highlight w:val="none"/>
                <w:rtl w:val="0"/>
                <w:lang w:val="en-US" w:eastAsia="zh-CN" w:bidi="ar-SA"/>
              </w:rPr>
              <w:t>4.所有UPS电池组监测数据需对接实时上传到系统，为系统研判电池组风险和健康状态提供数据支撑。</w:t>
            </w:r>
          </w:p>
          <w:p w14:paraId="6FC6A396">
            <w:pPr>
              <w:jc w:val="left"/>
              <w:rPr>
                <w:rFonts w:hint="eastAsia" w:ascii="仿宋" w:hAnsi="仿宋" w:eastAsia="仿宋" w:cs="仿宋"/>
                <w:caps w:val="0"/>
                <w:color w:val="000000"/>
                <w:sz w:val="22"/>
                <w:szCs w:val="22"/>
                <w:highlight w:val="none"/>
                <w:rtl w:val="0"/>
                <w:lang w:val="en-US" w:eastAsia="zh-CN" w:bidi="ar-SA"/>
              </w:rPr>
            </w:pPr>
            <w:r>
              <w:rPr>
                <w:rFonts w:hint="eastAsia" w:ascii="仿宋" w:hAnsi="仿宋" w:eastAsia="仿宋" w:cs="仿宋"/>
                <w:caps w:val="0"/>
                <w:color w:val="000000"/>
                <w:sz w:val="22"/>
                <w:szCs w:val="22"/>
                <w:highlight w:val="none"/>
                <w:rtl w:val="0"/>
                <w:lang w:val="en-US" w:eastAsia="zh-CN" w:bidi="ar-SA"/>
              </w:rPr>
              <w:t>【演示方式为视频录制，视频时间控制在4分钟内（超过4分钟的，仅根据视频前4分钟所演示功能评分），视频文件压缩后大小控制在1G内（视频文件直接上传至系统），演示视频未提供或者无法打开的视为未实质性响应。评委根据投标人提供的演示视频进行评分，每一项功能的演示功能符合需求得1分，每一项功能有功能不准确、功能不完善的得0.5分；功能有缺乏可行性及未提供的得0分】</w:t>
            </w:r>
          </w:p>
        </w:tc>
      </w:tr>
      <w:tr w14:paraId="006AA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8" w:hRule="atLeast"/>
        </w:trPr>
        <w:tc>
          <w:tcPr>
            <w:tcW w:w="1141" w:type="dxa"/>
            <w:vMerge w:val="continue"/>
            <w:noWrap w:val="0"/>
            <w:vAlign w:val="center"/>
          </w:tcPr>
          <w:p w14:paraId="74A564C2">
            <w:pPr>
              <w:jc w:val="left"/>
              <w:rPr>
                <w:rFonts w:hint="eastAsia" w:ascii="仿宋" w:hAnsi="仿宋" w:eastAsia="仿宋" w:cs="仿宋"/>
                <w:caps w:val="0"/>
                <w:color w:val="000000"/>
                <w:sz w:val="22"/>
                <w:szCs w:val="22"/>
                <w:rtl w:val="0"/>
                <w:lang w:val="en-US" w:eastAsia="zh-CN" w:bidi="ar-SA"/>
              </w:rPr>
            </w:pPr>
          </w:p>
        </w:tc>
        <w:tc>
          <w:tcPr>
            <w:tcW w:w="1348" w:type="dxa"/>
            <w:shd w:val="clear" w:color="auto" w:fill="auto"/>
            <w:noWrap w:val="0"/>
            <w:vAlign w:val="center"/>
          </w:tcPr>
          <w:p w14:paraId="64C7B57A">
            <w:pPr>
              <w:jc w:val="center"/>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相关承诺</w:t>
            </w:r>
          </w:p>
        </w:tc>
        <w:tc>
          <w:tcPr>
            <w:tcW w:w="1049" w:type="dxa"/>
            <w:shd w:val="clear" w:color="auto" w:fill="auto"/>
            <w:noWrap w:val="0"/>
            <w:vAlign w:val="center"/>
          </w:tcPr>
          <w:p w14:paraId="4F5D8E99">
            <w:pPr>
              <w:jc w:val="center"/>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2.00分</w:t>
            </w:r>
          </w:p>
        </w:tc>
        <w:tc>
          <w:tcPr>
            <w:tcW w:w="5846" w:type="dxa"/>
            <w:shd w:val="clear" w:color="auto" w:fill="auto"/>
            <w:noWrap w:val="0"/>
            <w:vAlign w:val="center"/>
          </w:tcPr>
          <w:p w14:paraId="6B7FEC64">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投标人承诺对蓄电池的免费维护时间，与对UPS主机的维护时间一致，且主动提供主机定期清洁保养等维护内容。提供承诺函得2分（格式自拟），未提供不得分。</w:t>
            </w:r>
          </w:p>
        </w:tc>
      </w:tr>
      <w:tr w14:paraId="16F87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5" w:hRule="atLeast"/>
        </w:trPr>
        <w:tc>
          <w:tcPr>
            <w:tcW w:w="1141" w:type="dxa"/>
            <w:vMerge w:val="restart"/>
            <w:noWrap w:val="0"/>
            <w:vAlign w:val="center"/>
          </w:tcPr>
          <w:p w14:paraId="011E748B">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项目实施方案</w:t>
            </w:r>
          </w:p>
        </w:tc>
        <w:tc>
          <w:tcPr>
            <w:tcW w:w="1348" w:type="dxa"/>
            <w:shd w:val="clear" w:color="auto" w:fill="auto"/>
            <w:noWrap w:val="0"/>
            <w:vAlign w:val="center"/>
          </w:tcPr>
          <w:p w14:paraId="1E4FF5BA">
            <w:pPr>
              <w:jc w:val="left"/>
              <w:rPr>
                <w:rFonts w:hint="eastAsia" w:ascii="仿宋" w:hAnsi="仿宋" w:eastAsia="仿宋" w:cs="仿宋"/>
                <w:caps w:val="0"/>
                <w:color w:val="000000"/>
                <w:sz w:val="22"/>
                <w:szCs w:val="22"/>
                <w:highlight w:val="none"/>
                <w:rtl w:val="0"/>
                <w:lang w:val="en-US" w:eastAsia="zh-CN" w:bidi="ar-SA"/>
              </w:rPr>
            </w:pPr>
            <w:r>
              <w:rPr>
                <w:rFonts w:hint="eastAsia" w:ascii="仿宋" w:hAnsi="仿宋" w:eastAsia="仿宋" w:cs="仿宋"/>
                <w:caps w:val="0"/>
                <w:color w:val="000000"/>
                <w:sz w:val="22"/>
                <w:szCs w:val="22"/>
                <w:highlight w:val="none"/>
                <w:rtl w:val="0"/>
                <w:lang w:val="en-US" w:eastAsia="zh-CN" w:bidi="ar-SA"/>
              </w:rPr>
              <w:t>项目组人员</w:t>
            </w:r>
          </w:p>
        </w:tc>
        <w:tc>
          <w:tcPr>
            <w:tcW w:w="1049" w:type="dxa"/>
            <w:shd w:val="clear" w:color="auto" w:fill="auto"/>
            <w:noWrap w:val="0"/>
            <w:vAlign w:val="center"/>
          </w:tcPr>
          <w:p w14:paraId="58FEA582">
            <w:pPr>
              <w:jc w:val="center"/>
              <w:rPr>
                <w:rFonts w:hint="eastAsia" w:ascii="仿宋" w:hAnsi="仿宋" w:eastAsia="仿宋" w:cs="仿宋"/>
                <w:caps w:val="0"/>
                <w:color w:val="000000"/>
                <w:sz w:val="22"/>
                <w:szCs w:val="22"/>
                <w:highlight w:val="none"/>
                <w:rtl w:val="0"/>
                <w:lang w:val="en-US" w:eastAsia="zh-CN" w:bidi="ar-SA"/>
              </w:rPr>
            </w:pPr>
            <w:r>
              <w:rPr>
                <w:rFonts w:hint="eastAsia" w:ascii="仿宋" w:hAnsi="仿宋" w:eastAsia="仿宋" w:cs="仿宋"/>
                <w:caps w:val="0"/>
                <w:color w:val="000000"/>
                <w:sz w:val="22"/>
                <w:szCs w:val="22"/>
                <w:highlight w:val="none"/>
                <w:rtl w:val="0"/>
                <w:lang w:val="en-US" w:eastAsia="zh-CN" w:bidi="ar-SA"/>
              </w:rPr>
              <w:t>11.00分</w:t>
            </w:r>
          </w:p>
        </w:tc>
        <w:tc>
          <w:tcPr>
            <w:tcW w:w="5846" w:type="dxa"/>
            <w:shd w:val="clear" w:color="auto" w:fill="auto"/>
            <w:noWrap w:val="0"/>
            <w:vAlign w:val="center"/>
          </w:tcPr>
          <w:p w14:paraId="75D17033">
            <w:pPr>
              <w:jc w:val="left"/>
              <w:rPr>
                <w:rFonts w:hint="eastAsia" w:ascii="仿宋" w:hAnsi="仿宋" w:eastAsia="仿宋" w:cs="仿宋"/>
                <w:caps w:val="0"/>
                <w:color w:val="000000"/>
                <w:sz w:val="22"/>
                <w:szCs w:val="22"/>
                <w:highlight w:val="none"/>
                <w:rtl w:val="0"/>
                <w:lang w:val="en-US" w:eastAsia="zh-CN" w:bidi="ar-SA"/>
              </w:rPr>
            </w:pPr>
            <w:r>
              <w:rPr>
                <w:rFonts w:hint="eastAsia" w:ascii="仿宋" w:hAnsi="仿宋" w:eastAsia="仿宋" w:cs="仿宋"/>
                <w:caps w:val="0"/>
                <w:color w:val="000000"/>
                <w:sz w:val="22"/>
                <w:szCs w:val="22"/>
                <w:highlight w:val="none"/>
                <w:rtl w:val="0"/>
                <w:lang w:val="en-US" w:eastAsia="zh-CN" w:bidi="ar-SA"/>
              </w:rPr>
              <w:t>1.投标人拟派项目负责人具有高级工程师证书、网络规划设计师证书、网络工程师证书，每提供1个证书得1分，最高得3分。</w:t>
            </w:r>
          </w:p>
          <w:p w14:paraId="3A6E5AF3">
            <w:pPr>
              <w:jc w:val="left"/>
              <w:rPr>
                <w:rFonts w:hint="eastAsia" w:ascii="仿宋" w:hAnsi="仿宋" w:eastAsia="仿宋" w:cs="仿宋"/>
                <w:caps w:val="0"/>
                <w:color w:val="000000"/>
                <w:sz w:val="22"/>
                <w:szCs w:val="22"/>
                <w:highlight w:val="none"/>
                <w:rtl w:val="0"/>
                <w:lang w:val="en-US" w:eastAsia="zh-CN" w:bidi="ar-SA"/>
              </w:rPr>
            </w:pPr>
            <w:r>
              <w:rPr>
                <w:rFonts w:hint="eastAsia" w:ascii="仿宋" w:hAnsi="仿宋" w:eastAsia="仿宋" w:cs="仿宋"/>
                <w:caps w:val="0"/>
                <w:color w:val="000000"/>
                <w:sz w:val="22"/>
                <w:szCs w:val="22"/>
                <w:highlight w:val="none"/>
                <w:rtl w:val="0"/>
                <w:lang w:val="en-US" w:eastAsia="zh-CN" w:bidi="ar-SA"/>
              </w:rPr>
              <w:t>2.投标人拟派项目技术负责人具有网络工程师证书、数据库系统工程师证书、软件设计师证书，每有1个得1分，最高得3分。</w:t>
            </w:r>
          </w:p>
          <w:p w14:paraId="3EC33B28">
            <w:pPr>
              <w:jc w:val="left"/>
              <w:rPr>
                <w:rFonts w:hint="eastAsia" w:ascii="仿宋" w:hAnsi="仿宋" w:eastAsia="仿宋" w:cs="仿宋"/>
                <w:caps w:val="0"/>
                <w:color w:val="000000"/>
                <w:sz w:val="22"/>
                <w:szCs w:val="22"/>
                <w:highlight w:val="none"/>
                <w:rtl w:val="0"/>
                <w:lang w:val="en-US" w:eastAsia="zh-CN" w:bidi="ar-SA"/>
              </w:rPr>
            </w:pPr>
            <w:r>
              <w:rPr>
                <w:rFonts w:hint="eastAsia" w:ascii="仿宋" w:hAnsi="仿宋" w:eastAsia="仿宋" w:cs="仿宋"/>
                <w:caps w:val="0"/>
                <w:color w:val="000000"/>
                <w:sz w:val="22"/>
                <w:szCs w:val="22"/>
                <w:highlight w:val="none"/>
                <w:rtl w:val="0"/>
                <w:lang w:val="en-US" w:eastAsia="zh-CN" w:bidi="ar-SA"/>
              </w:rPr>
              <w:t>3.投标人拟派项目运维负责人具有信息系统项目管理师证书、信息系统管理工程师证书、CISP证书，每有1个得1分，最高得3分。</w:t>
            </w:r>
          </w:p>
          <w:p w14:paraId="2F1B9348">
            <w:pPr>
              <w:jc w:val="left"/>
              <w:rPr>
                <w:rFonts w:hint="eastAsia" w:ascii="仿宋" w:hAnsi="仿宋" w:eastAsia="仿宋" w:cs="仿宋"/>
                <w:caps w:val="0"/>
                <w:color w:val="000000"/>
                <w:sz w:val="22"/>
                <w:szCs w:val="22"/>
                <w:highlight w:val="none"/>
                <w:rtl w:val="0"/>
                <w:lang w:val="en-US" w:eastAsia="zh-CN" w:bidi="ar-SA"/>
              </w:rPr>
            </w:pPr>
            <w:r>
              <w:rPr>
                <w:rFonts w:hint="eastAsia" w:ascii="仿宋" w:hAnsi="仿宋" w:eastAsia="仿宋" w:cs="仿宋"/>
                <w:caps w:val="0"/>
                <w:color w:val="000000"/>
                <w:sz w:val="22"/>
                <w:szCs w:val="22"/>
                <w:highlight w:val="none"/>
                <w:rtl w:val="0"/>
                <w:lang w:val="en-US" w:eastAsia="zh-CN" w:bidi="ar-SA"/>
              </w:rPr>
              <w:t>4.项目组其他成员中每有一个信息系统项目管理师、网络工程师证书的的得1分，同一证书不重复得分，最高得2分，不提供不得分。</w:t>
            </w:r>
          </w:p>
          <w:p w14:paraId="1038F7E8">
            <w:pPr>
              <w:jc w:val="left"/>
              <w:rPr>
                <w:rFonts w:hint="eastAsia" w:ascii="仿宋" w:hAnsi="仿宋" w:eastAsia="仿宋" w:cs="仿宋"/>
                <w:caps w:val="0"/>
                <w:color w:val="000000"/>
                <w:sz w:val="22"/>
                <w:szCs w:val="22"/>
                <w:highlight w:val="none"/>
                <w:rtl w:val="0"/>
                <w:lang w:val="en-US" w:eastAsia="zh-CN" w:bidi="ar-SA"/>
              </w:rPr>
            </w:pPr>
            <w:r>
              <w:rPr>
                <w:rFonts w:hint="eastAsia" w:ascii="仿宋" w:hAnsi="仿宋" w:eastAsia="仿宋" w:cs="仿宋"/>
                <w:caps w:val="0"/>
                <w:color w:val="000000"/>
                <w:sz w:val="22"/>
                <w:szCs w:val="22"/>
                <w:highlight w:val="none"/>
                <w:rtl w:val="0"/>
                <w:lang w:val="en-US" w:eastAsia="zh-CN" w:bidi="ar-SA"/>
              </w:rPr>
              <w:t>注：1.以上人员需提供相关证书电子件，以及2025年6月（含）以来任意一个月供应商为其缴纳的社会保险证明电子件，证明以社保主管部门出具的为准，否则不得分。2.中标人提供的项目组人员相关证书将随中标结果一并公开。</w:t>
            </w:r>
          </w:p>
        </w:tc>
      </w:tr>
      <w:tr w14:paraId="55858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41" w:type="dxa"/>
            <w:vMerge w:val="continue"/>
            <w:noWrap w:val="0"/>
            <w:vAlign w:val="center"/>
          </w:tcPr>
          <w:p w14:paraId="66CD5191">
            <w:pPr>
              <w:jc w:val="left"/>
              <w:rPr>
                <w:rFonts w:hint="eastAsia" w:ascii="仿宋" w:hAnsi="仿宋" w:eastAsia="仿宋" w:cs="仿宋"/>
                <w:caps w:val="0"/>
                <w:color w:val="000000"/>
                <w:sz w:val="22"/>
                <w:szCs w:val="22"/>
                <w:rtl w:val="0"/>
                <w:lang w:val="en-US" w:eastAsia="zh-CN" w:bidi="ar-SA"/>
              </w:rPr>
            </w:pPr>
          </w:p>
        </w:tc>
        <w:tc>
          <w:tcPr>
            <w:tcW w:w="1348" w:type="dxa"/>
            <w:noWrap w:val="0"/>
            <w:vAlign w:val="center"/>
          </w:tcPr>
          <w:p w14:paraId="256A2AB2">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项目实施方案</w:t>
            </w:r>
          </w:p>
        </w:tc>
        <w:tc>
          <w:tcPr>
            <w:tcW w:w="1049" w:type="dxa"/>
            <w:noWrap w:val="0"/>
            <w:vAlign w:val="center"/>
          </w:tcPr>
          <w:p w14:paraId="3EDBF66B">
            <w:pPr>
              <w:jc w:val="center"/>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6.00分</w:t>
            </w:r>
          </w:p>
        </w:tc>
        <w:tc>
          <w:tcPr>
            <w:tcW w:w="5846" w:type="dxa"/>
            <w:noWrap w:val="0"/>
            <w:vAlign w:val="center"/>
          </w:tcPr>
          <w:p w14:paraId="45A366B0">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1.结合采购人网络机房架构、配电系统现状能够指出不足并制定完善可行整改措施，实施方案中包含整改内容并能够清晰说明整改后效果的得6分；</w:t>
            </w:r>
          </w:p>
          <w:p w14:paraId="0B3351AA">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2.结合采购人网络机房架构、配电系统现状能够给出完整的项目实施方案，实施方案可行，整改效果符合采购人要求的得4分；</w:t>
            </w:r>
          </w:p>
          <w:p w14:paraId="0856011D">
            <w:pPr>
              <w:jc w:val="left"/>
              <w:rPr>
                <w:rFonts w:hint="default"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3.结合采购人网络机房架构、配电系统现状能够给出完整的项目实施方案，实施方案基本全面，整改效果符合采购人要求的得2分；</w:t>
            </w:r>
          </w:p>
          <w:p w14:paraId="74022F8A">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4.未提供日常实施方案或方案与项目严重不符，本项得0分。</w:t>
            </w:r>
          </w:p>
        </w:tc>
      </w:tr>
      <w:tr w14:paraId="29B01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02" w:hRule="atLeast"/>
        </w:trPr>
        <w:tc>
          <w:tcPr>
            <w:tcW w:w="1141" w:type="dxa"/>
            <w:vMerge w:val="continue"/>
            <w:noWrap w:val="0"/>
            <w:vAlign w:val="center"/>
          </w:tcPr>
          <w:p w14:paraId="74768E9F">
            <w:pPr>
              <w:jc w:val="left"/>
              <w:rPr>
                <w:rFonts w:hint="eastAsia" w:ascii="仿宋" w:hAnsi="仿宋" w:eastAsia="仿宋" w:cs="仿宋"/>
                <w:caps w:val="0"/>
                <w:color w:val="000000"/>
                <w:sz w:val="22"/>
                <w:szCs w:val="22"/>
                <w:rtl w:val="0"/>
                <w:lang w:val="en-US" w:eastAsia="zh-CN" w:bidi="ar-SA"/>
              </w:rPr>
            </w:pPr>
          </w:p>
        </w:tc>
        <w:tc>
          <w:tcPr>
            <w:tcW w:w="1348" w:type="dxa"/>
            <w:shd w:val="clear" w:color="auto" w:fill="auto"/>
            <w:noWrap w:val="0"/>
            <w:vAlign w:val="center"/>
          </w:tcPr>
          <w:p w14:paraId="168B2E5F">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应急响应方案</w:t>
            </w:r>
          </w:p>
        </w:tc>
        <w:tc>
          <w:tcPr>
            <w:tcW w:w="1049" w:type="dxa"/>
            <w:shd w:val="clear" w:color="auto" w:fill="auto"/>
            <w:noWrap w:val="0"/>
            <w:vAlign w:val="center"/>
          </w:tcPr>
          <w:p w14:paraId="10442986">
            <w:pPr>
              <w:jc w:val="center"/>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5.00分</w:t>
            </w:r>
          </w:p>
        </w:tc>
        <w:tc>
          <w:tcPr>
            <w:tcW w:w="5846" w:type="dxa"/>
            <w:shd w:val="clear" w:color="auto" w:fill="auto"/>
            <w:noWrap w:val="0"/>
            <w:vAlign w:val="center"/>
          </w:tcPr>
          <w:p w14:paraId="0D9DFCC0">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1.结合采购人网络机房架构现状，出具的日常UPS运维应急方案科学全面，能够针对本项目需求出具可操作性强，运维服务流程科学标准，具有合理的应急处理机制，得5分；</w:t>
            </w:r>
          </w:p>
          <w:p w14:paraId="747A0310">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2.结合采购人网络机房架构现状，出具的日常UPS运维应急方案内容全面，操作流程规范可行，得4分；</w:t>
            </w:r>
          </w:p>
          <w:p w14:paraId="387AC90F">
            <w:pPr>
              <w:jc w:val="left"/>
              <w:rPr>
                <w:rFonts w:hint="default"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3.结合采购人网络机房架构、配电系统现状能够给出基本的应急响应方案，整改效果符合采购人要求的得2分；</w:t>
            </w:r>
          </w:p>
          <w:p w14:paraId="79EFE95A">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4.未提供应急响应方案或方案与项目严重不符，本项得0分。</w:t>
            </w:r>
          </w:p>
        </w:tc>
      </w:tr>
      <w:tr w14:paraId="5CE7B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41" w:type="dxa"/>
            <w:vMerge w:val="continue"/>
            <w:noWrap w:val="0"/>
            <w:vAlign w:val="center"/>
          </w:tcPr>
          <w:p w14:paraId="3687C819">
            <w:pPr>
              <w:jc w:val="left"/>
              <w:rPr>
                <w:rFonts w:hint="eastAsia" w:ascii="仿宋" w:hAnsi="仿宋" w:eastAsia="仿宋" w:cs="仿宋"/>
                <w:caps w:val="0"/>
                <w:color w:val="000000"/>
                <w:sz w:val="22"/>
                <w:szCs w:val="22"/>
                <w:rtl w:val="0"/>
                <w:lang w:val="en-US" w:eastAsia="zh-CN" w:bidi="ar-SA"/>
              </w:rPr>
            </w:pPr>
          </w:p>
        </w:tc>
        <w:tc>
          <w:tcPr>
            <w:tcW w:w="1348" w:type="dxa"/>
            <w:noWrap w:val="0"/>
            <w:vAlign w:val="center"/>
          </w:tcPr>
          <w:p w14:paraId="7A7E5ED5">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售后服务方案</w:t>
            </w:r>
          </w:p>
        </w:tc>
        <w:tc>
          <w:tcPr>
            <w:tcW w:w="1049" w:type="dxa"/>
            <w:noWrap w:val="0"/>
            <w:vAlign w:val="center"/>
          </w:tcPr>
          <w:p w14:paraId="1B6A7A65">
            <w:pPr>
              <w:jc w:val="center"/>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5.00分</w:t>
            </w:r>
          </w:p>
        </w:tc>
        <w:tc>
          <w:tcPr>
            <w:tcW w:w="5846" w:type="dxa"/>
            <w:noWrap w:val="0"/>
            <w:vAlign w:val="center"/>
          </w:tcPr>
          <w:p w14:paraId="46CFB636">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1.结合采购人网络机房架构现状，出具的日常UPS运维方案科学全面，能够针对本项目需求出具深度细化的运维服务内容，运维服务流程科学标准，具有合理的巡检及问题处理机制，得5分；</w:t>
            </w:r>
          </w:p>
          <w:p w14:paraId="170F20F0">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2.结合采购人网络机房架构现状，出具的日常运维方案较全面，具有主要运维服务内容，运维服务流程标准，具有巡检及问题处理机制，得4分；</w:t>
            </w:r>
          </w:p>
          <w:p w14:paraId="5D8E7309">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3.结合采购人网络机房架构现状，出具的日常运维方案基本全面，基本具有运维服务内容，运维服务流程标准，具有巡检及问题处理机制，得2分；</w:t>
            </w:r>
          </w:p>
          <w:p w14:paraId="6C3DFF7F">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4.未提供日常运维方案或方案与项目严重不符，本项得0分。</w:t>
            </w:r>
          </w:p>
        </w:tc>
      </w:tr>
      <w:tr w14:paraId="602C5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41" w:type="dxa"/>
            <w:vMerge w:val="continue"/>
            <w:noWrap w:val="0"/>
            <w:vAlign w:val="center"/>
          </w:tcPr>
          <w:p w14:paraId="4492045F">
            <w:pPr>
              <w:jc w:val="left"/>
              <w:rPr>
                <w:rFonts w:hint="eastAsia" w:ascii="仿宋" w:hAnsi="仿宋" w:eastAsia="仿宋" w:cs="仿宋"/>
                <w:caps w:val="0"/>
                <w:color w:val="000000"/>
                <w:sz w:val="22"/>
                <w:szCs w:val="22"/>
                <w:rtl w:val="0"/>
                <w:lang w:val="en-US" w:eastAsia="zh-CN" w:bidi="ar-SA"/>
              </w:rPr>
            </w:pPr>
          </w:p>
        </w:tc>
        <w:tc>
          <w:tcPr>
            <w:tcW w:w="1348" w:type="dxa"/>
            <w:shd w:val="clear" w:color="auto" w:fill="auto"/>
            <w:noWrap w:val="0"/>
            <w:vAlign w:val="center"/>
          </w:tcPr>
          <w:p w14:paraId="6990EFDF">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质量保障措施</w:t>
            </w:r>
          </w:p>
        </w:tc>
        <w:tc>
          <w:tcPr>
            <w:tcW w:w="1049" w:type="dxa"/>
            <w:shd w:val="clear" w:color="auto" w:fill="auto"/>
            <w:noWrap w:val="0"/>
            <w:vAlign w:val="center"/>
          </w:tcPr>
          <w:p w14:paraId="3A9A6D3A">
            <w:pPr>
              <w:jc w:val="center"/>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5.00分</w:t>
            </w:r>
          </w:p>
        </w:tc>
        <w:tc>
          <w:tcPr>
            <w:tcW w:w="5846" w:type="dxa"/>
            <w:shd w:val="clear" w:color="auto" w:fill="auto"/>
            <w:noWrap w:val="0"/>
            <w:vAlign w:val="center"/>
          </w:tcPr>
          <w:p w14:paraId="2D869829">
            <w:p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根据投标人提供的质量保障措施进行打分：包括详细的产品质量管理计划，计划包含产品性能、安全管理、质量控制措施等；</w:t>
            </w:r>
          </w:p>
          <w:p w14:paraId="7882CC5E">
            <w:pPr>
              <w:numPr>
                <w:ilvl w:val="0"/>
                <w:numId w:val="0"/>
              </w:num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1.质量保障措施方案完整、全面、科学规范、具有可操作性、实施性强，得5分；</w:t>
            </w:r>
          </w:p>
          <w:p w14:paraId="64FF5BEC">
            <w:pPr>
              <w:numPr>
                <w:ilvl w:val="0"/>
                <w:numId w:val="0"/>
              </w:num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2.方案相对全面、较完整、较便于实施能够满足采购需求的，得3分；</w:t>
            </w:r>
          </w:p>
          <w:p w14:paraId="007058B7">
            <w:pPr>
              <w:numPr>
                <w:ilvl w:val="0"/>
                <w:numId w:val="0"/>
              </w:numPr>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3.方案内容不完善但承诺后期优化能够满足采购需求的，得2分。</w:t>
            </w:r>
          </w:p>
          <w:p w14:paraId="21220201">
            <w:pPr>
              <w:numPr>
                <w:ilvl w:val="0"/>
                <w:numId w:val="0"/>
              </w:numPr>
              <w:ind w:left="0" w:leftChars="0" w:firstLine="0" w:firstLineChars="0"/>
              <w:jc w:val="left"/>
              <w:rPr>
                <w:rFonts w:hint="eastAsia" w:ascii="仿宋" w:hAnsi="仿宋" w:eastAsia="仿宋" w:cs="仿宋"/>
                <w:caps w:val="0"/>
                <w:color w:val="000000"/>
                <w:sz w:val="22"/>
                <w:szCs w:val="22"/>
                <w:rtl w:val="0"/>
                <w:lang w:val="en-US" w:eastAsia="zh-CN" w:bidi="ar-SA"/>
              </w:rPr>
            </w:pPr>
            <w:r>
              <w:rPr>
                <w:rFonts w:hint="eastAsia" w:ascii="仿宋" w:hAnsi="仿宋" w:eastAsia="仿宋" w:cs="仿宋"/>
                <w:caps w:val="0"/>
                <w:color w:val="000000"/>
                <w:sz w:val="22"/>
                <w:szCs w:val="22"/>
                <w:rtl w:val="0"/>
                <w:lang w:val="en-US" w:eastAsia="zh-CN" w:bidi="ar-SA"/>
              </w:rPr>
              <w:t>4.未提供质量保障措施方案或方案与项目严重不符，本项得0分。</w:t>
            </w:r>
          </w:p>
        </w:tc>
      </w:tr>
    </w:tbl>
    <w:p w14:paraId="6D4663EE">
      <w:pPr>
        <w:rPr>
          <w:rFonts w:hint="eastAsia" w:ascii="仿宋" w:hAnsi="仿宋" w:eastAsia="仿宋" w:cs="仿宋"/>
          <w:highlight w:val="red"/>
        </w:rPr>
      </w:pPr>
      <w:r>
        <w:rPr>
          <w:rFonts w:hint="eastAsia" w:ascii="仿宋" w:hAnsi="仿宋" w:eastAsia="仿宋" w:cs="仿宋"/>
          <w:sz w:val="20"/>
          <w:highlight w:val="white"/>
        </w:rPr>
        <w:t xml:space="preserve"> </w:t>
      </w:r>
      <w:bookmarkEnd w:id="222"/>
    </w:p>
    <w:p w14:paraId="0F4D1187">
      <w:pPr>
        <w:spacing w:line="400" w:lineRule="exact"/>
        <w:rPr>
          <w:rFonts w:hint="eastAsia" w:ascii="仿宋" w:hAnsi="仿宋" w:eastAsia="仿宋" w:cs="仿宋"/>
          <w:sz w:val="24"/>
          <w:highlight w:val="white"/>
        </w:rPr>
      </w:pPr>
      <w:r>
        <w:rPr>
          <w:rFonts w:hint="eastAsia" w:ascii="仿宋" w:hAnsi="仿宋" w:eastAsia="仿宋" w:cs="仿宋"/>
          <w:b/>
          <w:sz w:val="24"/>
          <w:highlight w:val="white"/>
        </w:rPr>
        <w:t>（三）评标结果。</w:t>
      </w:r>
      <w:r>
        <w:rPr>
          <w:rFonts w:hint="eastAsia" w:ascii="仿宋" w:hAnsi="仿宋" w:eastAsia="仿宋" w:cs="仿宋"/>
          <w:sz w:val="24"/>
          <w:highlight w:val="white"/>
        </w:rPr>
        <w:t>评标委员会按照本办法规定推荐中标候选人，并形成评标报告。</w:t>
      </w:r>
    </w:p>
    <w:p w14:paraId="2A1AD492">
      <w:pPr>
        <w:spacing w:line="400" w:lineRule="exact"/>
        <w:rPr>
          <w:rFonts w:hint="eastAsia" w:ascii="仿宋" w:hAnsi="仿宋" w:eastAsia="仿宋" w:cs="仿宋"/>
          <w:b/>
          <w:sz w:val="24"/>
          <w:highlight w:val="white"/>
        </w:rPr>
      </w:pPr>
      <w:r>
        <w:rPr>
          <w:rFonts w:hint="eastAsia" w:ascii="仿宋" w:hAnsi="仿宋" w:eastAsia="仿宋" w:cs="仿宋"/>
          <w:b/>
          <w:sz w:val="24"/>
          <w:highlight w:val="white"/>
        </w:rPr>
        <w:t>（四）政府采购政策功能落实</w:t>
      </w:r>
    </w:p>
    <w:p w14:paraId="7D276A62">
      <w:pPr>
        <w:pageBreakBefore w:val="0"/>
        <w:widowControl w:val="0"/>
        <w:numPr>
          <w:ilvl w:val="0"/>
          <w:numId w:val="0"/>
        </w:numPr>
        <w:spacing w:line="500" w:lineRule="exact"/>
        <w:ind w:firstLine="420"/>
        <w:rPr>
          <w:rFonts w:hint="eastAsia" w:ascii="仿宋" w:hAnsi="仿宋" w:eastAsia="仿宋" w:cs="仿宋"/>
          <w:b/>
          <w:caps w:val="0"/>
          <w:color w:val="000000"/>
          <w:sz w:val="24"/>
          <w:highlight w:val="white"/>
          <w:lang w:val="en-US"/>
        </w:rPr>
      </w:pPr>
      <w:r>
        <w:rPr>
          <w:rFonts w:hint="eastAsia" w:ascii="仿宋" w:hAnsi="仿宋" w:eastAsia="仿宋" w:cs="仿宋"/>
          <w:b/>
          <w:bCs/>
          <w:caps w:val="0"/>
          <w:color w:val="000000"/>
          <w:sz w:val="24"/>
          <w:highlight w:val="white"/>
        </w:rPr>
        <w:t>本项目落实的政府采购政策</w:t>
      </w:r>
      <w:r>
        <w:rPr>
          <w:rFonts w:hint="eastAsia" w:ascii="仿宋" w:hAnsi="仿宋" w:eastAsia="仿宋" w:cs="仿宋"/>
          <w:b/>
          <w:bCs/>
          <w:caps w:val="0"/>
          <w:color w:val="000000"/>
          <w:sz w:val="24"/>
          <w:highlight w:val="white"/>
          <w:lang w:val="en-US" w:eastAsia="zh-CN"/>
        </w:rPr>
        <w:t>对应以下序号为</w:t>
      </w:r>
      <w:r>
        <w:rPr>
          <w:rFonts w:hint="eastAsia" w:ascii="仿宋" w:hAnsi="仿宋" w:eastAsia="仿宋" w:cs="仿宋"/>
          <w:b/>
          <w:bCs/>
          <w:caps w:val="0"/>
          <w:color w:val="000000"/>
          <w:sz w:val="24"/>
          <w:highlight w:val="white"/>
          <w:u w:val="single"/>
          <w:lang w:val="en-US" w:eastAsia="zh-CN"/>
        </w:rPr>
        <w:t>1、</w:t>
      </w:r>
      <w:r>
        <w:rPr>
          <w:rFonts w:hint="eastAsia" w:ascii="仿宋" w:hAnsi="仿宋" w:eastAsia="仿宋" w:cs="仿宋"/>
          <w:b/>
          <w:bCs/>
          <w:caps w:val="0"/>
          <w:color w:val="000000"/>
          <w:sz w:val="24"/>
          <w:highlight w:val="none"/>
          <w:u w:val="single"/>
          <w:lang w:val="en-US" w:eastAsia="zh-CN"/>
        </w:rPr>
        <w:t>2、3、4</w:t>
      </w:r>
    </w:p>
    <w:p w14:paraId="7C05D5F1">
      <w:pPr>
        <w:keepNext w:val="0"/>
        <w:keepLines w:val="0"/>
        <w:pageBreakBefore w:val="0"/>
        <w:widowControl w:val="0"/>
        <w:numPr>
          <w:ilvl w:val="0"/>
          <w:numId w:val="0"/>
        </w:numPr>
        <w:spacing w:line="460" w:lineRule="exact"/>
        <w:ind w:firstLine="420"/>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lang w:val="en-US" w:eastAsia="zh-CN"/>
        </w:rPr>
        <w:t>1.</w:t>
      </w:r>
      <w:r>
        <w:rPr>
          <w:rFonts w:hint="eastAsia" w:ascii="仿宋" w:hAnsi="仿宋" w:eastAsia="仿宋" w:cs="仿宋"/>
          <w:caps w:val="0"/>
          <w:color w:val="000000"/>
          <w:sz w:val="24"/>
          <w:highlight w:val="white"/>
        </w:rPr>
        <w:t>采购本国货物、工程和服务</w:t>
      </w:r>
    </w:p>
    <w:p w14:paraId="756C1BB3">
      <w:pPr>
        <w:keepNext w:val="0"/>
        <w:keepLines w:val="0"/>
        <w:pageBreakBefore w:val="0"/>
        <w:widowControl w:val="0"/>
        <w:numPr>
          <w:ilvl w:val="0"/>
          <w:numId w:val="0"/>
        </w:numPr>
        <w:spacing w:line="460" w:lineRule="exact"/>
        <w:ind w:firstLine="420"/>
        <w:rPr>
          <w:rFonts w:hint="eastAsia" w:ascii="仿宋" w:hAnsi="仿宋" w:eastAsia="仿宋" w:cs="仿宋"/>
          <w:caps w:val="0"/>
          <w:color w:val="000000"/>
          <w:sz w:val="24"/>
          <w:highlight w:val="white"/>
          <w:lang w:val="en-US" w:eastAsia="zh-CN"/>
        </w:rPr>
      </w:pPr>
      <w:r>
        <w:rPr>
          <w:rFonts w:hint="eastAsia" w:ascii="仿宋" w:hAnsi="仿宋" w:eastAsia="仿宋" w:cs="仿宋"/>
          <w:caps w:val="0"/>
          <w:color w:val="000000"/>
          <w:sz w:val="24"/>
          <w:highlight w:val="white"/>
          <w:lang w:val="en-US" w:eastAsia="zh-CN"/>
        </w:rPr>
        <w:t>1.1</w:t>
      </w:r>
      <w:r>
        <w:rPr>
          <w:rFonts w:hint="eastAsia" w:ascii="仿宋" w:hAnsi="仿宋" w:eastAsia="仿宋" w:cs="仿宋"/>
          <w:caps w:val="0"/>
          <w:color w:val="000000"/>
          <w:sz w:val="24"/>
          <w:highlight w:val="white"/>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仿宋" w:hAnsi="仿宋" w:eastAsia="仿宋" w:cs="仿宋"/>
          <w:caps w:val="0"/>
          <w:color w:val="auto"/>
          <w:sz w:val="24"/>
          <w:szCs w:val="24"/>
          <w:highlight w:val="none"/>
          <w:lang w:val="en-US" w:eastAsia="zh-CN"/>
        </w:rPr>
        <w:t>是否采购进口产品以采购需求中确定的为准。</w:t>
      </w:r>
    </w:p>
    <w:p w14:paraId="0B53A5E9">
      <w:pPr>
        <w:keepNext w:val="0"/>
        <w:keepLines w:val="0"/>
        <w:pageBreakBefore w:val="0"/>
        <w:widowControl w:val="0"/>
        <w:spacing w:line="460" w:lineRule="exact"/>
        <w:ind w:firstLine="420"/>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lang w:val="en-US" w:eastAsia="zh-CN"/>
        </w:rPr>
        <w:t>2、</w:t>
      </w:r>
      <w:r>
        <w:rPr>
          <w:rFonts w:hint="eastAsia" w:ascii="仿宋" w:hAnsi="仿宋" w:eastAsia="仿宋" w:cs="仿宋"/>
          <w:caps w:val="0"/>
          <w:color w:val="000000"/>
          <w:sz w:val="24"/>
          <w:highlight w:val="white"/>
        </w:rPr>
        <w:t>中小企业政策</w:t>
      </w:r>
    </w:p>
    <w:p w14:paraId="127A3393">
      <w:pPr>
        <w:keepNext w:val="0"/>
        <w:keepLines w:val="0"/>
        <w:pageBreakBefore w:val="0"/>
        <w:widowControl w:val="0"/>
        <w:spacing w:line="460" w:lineRule="exact"/>
        <w:ind w:firstLine="420"/>
        <w:rPr>
          <w:rFonts w:hint="eastAsia" w:ascii="仿宋" w:hAnsi="仿宋" w:eastAsia="仿宋" w:cs="仿宋"/>
          <w:caps w:val="0"/>
          <w:color w:val="000000"/>
          <w:sz w:val="24"/>
          <w:highlight w:val="white"/>
          <w:lang w:val="en-US" w:eastAsia="zh-CN"/>
        </w:rPr>
      </w:pPr>
      <w:r>
        <w:rPr>
          <w:rFonts w:hint="eastAsia" w:ascii="仿宋" w:hAnsi="仿宋" w:eastAsia="仿宋" w:cs="仿宋"/>
          <w:caps w:val="0"/>
          <w:color w:val="000000"/>
          <w:sz w:val="24"/>
          <w:highlight w:val="white"/>
          <w:lang w:val="en-US" w:eastAsia="zh-CN"/>
        </w:rPr>
        <w:t>本项目按以下第</w:t>
      </w:r>
      <w:r>
        <w:rPr>
          <w:rFonts w:hint="eastAsia" w:ascii="仿宋" w:hAnsi="仿宋" w:eastAsia="仿宋" w:cs="仿宋"/>
          <w:b/>
          <w:bCs/>
          <w:caps w:val="0"/>
          <w:color w:val="000000"/>
          <w:sz w:val="24"/>
          <w:highlight w:val="none"/>
          <w:u w:val="single"/>
          <w:lang w:val="en-US" w:eastAsia="zh-CN"/>
        </w:rPr>
        <w:t>2.2</w:t>
      </w:r>
      <w:r>
        <w:rPr>
          <w:rFonts w:hint="eastAsia" w:ascii="仿宋" w:hAnsi="仿宋" w:eastAsia="仿宋" w:cs="仿宋"/>
          <w:caps w:val="0"/>
          <w:color w:val="000000"/>
          <w:sz w:val="24"/>
          <w:highlight w:val="white"/>
          <w:lang w:val="en-US" w:eastAsia="zh-CN"/>
        </w:rPr>
        <w:t>种政策确定本项目落实的中小企业政策：</w:t>
      </w:r>
    </w:p>
    <w:p w14:paraId="28D63206">
      <w:pPr>
        <w:keepNext w:val="0"/>
        <w:keepLines w:val="0"/>
        <w:pageBreakBefore w:val="0"/>
        <w:widowControl w:val="0"/>
        <w:spacing w:line="460" w:lineRule="exact"/>
        <w:ind w:firstLine="420"/>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lang w:val="en-US" w:eastAsia="zh-CN"/>
        </w:rPr>
        <w:t>2.1</w:t>
      </w:r>
      <w:r>
        <w:rPr>
          <w:rFonts w:hint="eastAsia" w:ascii="仿宋" w:hAnsi="仿宋" w:eastAsia="仿宋" w:cs="仿宋"/>
          <w:caps w:val="0"/>
          <w:color w:val="000000"/>
          <w:sz w:val="24"/>
          <w:highlight w:val="white"/>
        </w:rPr>
        <w:t>本项目专门面向中小企业（含监狱企业、残疾人福利企业）采购。</w:t>
      </w:r>
    </w:p>
    <w:p w14:paraId="08686AA1">
      <w:pPr>
        <w:keepNext w:val="0"/>
        <w:keepLines w:val="0"/>
        <w:pageBreakBefore w:val="0"/>
        <w:widowControl w:val="0"/>
        <w:spacing w:line="460" w:lineRule="exact"/>
        <w:ind w:firstLine="420"/>
        <w:rPr>
          <w:rFonts w:hint="eastAsia" w:ascii="仿宋" w:hAnsi="仿宋" w:eastAsia="仿宋" w:cs="仿宋"/>
          <w:caps w:val="0"/>
          <w:color w:val="000000"/>
          <w:sz w:val="24"/>
          <w:highlight w:val="green"/>
        </w:rPr>
      </w:pPr>
      <w:r>
        <w:rPr>
          <w:rFonts w:hint="eastAsia" w:ascii="仿宋" w:hAnsi="仿宋" w:eastAsia="仿宋" w:cs="仿宋"/>
          <w:caps w:val="0"/>
          <w:color w:val="000000"/>
          <w:sz w:val="24"/>
          <w:highlight w:val="white"/>
          <w:lang w:val="en-US" w:eastAsia="zh-CN"/>
        </w:rPr>
        <w:t>2.2</w:t>
      </w:r>
      <w:r>
        <w:rPr>
          <w:rFonts w:hint="eastAsia" w:ascii="仿宋" w:hAnsi="仿宋" w:eastAsia="仿宋" w:cs="仿宋"/>
          <w:caps w:val="0"/>
          <w:color w:val="000000"/>
          <w:sz w:val="24"/>
          <w:highlight w:val="white"/>
        </w:rPr>
        <w:t>投标人提供的</w:t>
      </w:r>
      <w:r>
        <w:rPr>
          <w:rFonts w:hint="eastAsia" w:ascii="仿宋" w:hAnsi="仿宋" w:eastAsia="仿宋" w:cs="仿宋"/>
          <w:caps w:val="0"/>
          <w:color w:val="000000"/>
          <w:sz w:val="24"/>
          <w:highlight w:val="white"/>
          <w:lang w:val="en-US" w:eastAsia="zh-CN"/>
        </w:rPr>
        <w:t>货物</w:t>
      </w:r>
      <w:r>
        <w:rPr>
          <w:rFonts w:hint="eastAsia" w:ascii="仿宋" w:hAnsi="仿宋" w:eastAsia="仿宋" w:cs="仿宋"/>
          <w:caps w:val="0"/>
          <w:color w:val="000000"/>
          <w:sz w:val="24"/>
          <w:highlight w:val="white"/>
        </w:rPr>
        <w:t>符合下列情形的，对小微企业报价给</w:t>
      </w:r>
      <w:r>
        <w:rPr>
          <w:rFonts w:hint="eastAsia" w:ascii="仿宋" w:hAnsi="仿宋" w:eastAsia="仿宋" w:cs="仿宋"/>
          <w:caps w:val="0"/>
          <w:color w:val="000000"/>
          <w:sz w:val="24"/>
          <w:highlight w:val="none"/>
        </w:rPr>
        <w:t>予</w:t>
      </w:r>
      <w:r>
        <w:rPr>
          <w:rFonts w:hint="eastAsia" w:ascii="仿宋" w:hAnsi="仿宋" w:eastAsia="仿宋" w:cs="仿宋"/>
          <w:b/>
          <w:bCs/>
          <w:caps w:val="0"/>
          <w:color w:val="000000"/>
          <w:sz w:val="24"/>
          <w:highlight w:val="none"/>
          <w:u w:val="single"/>
          <w:lang w:val="en-US" w:eastAsia="zh-CN"/>
        </w:rPr>
        <w:t>10</w:t>
      </w:r>
      <w:r>
        <w:rPr>
          <w:rFonts w:hint="eastAsia" w:ascii="仿宋" w:hAnsi="仿宋" w:eastAsia="仿宋" w:cs="仿宋"/>
          <w:b/>
          <w:bCs/>
          <w:caps w:val="0"/>
          <w:color w:val="000000"/>
          <w:sz w:val="24"/>
          <w:highlight w:val="none"/>
          <w:u w:val="single"/>
        </w:rPr>
        <w:t>%</w:t>
      </w:r>
      <w:r>
        <w:rPr>
          <w:rFonts w:hint="eastAsia" w:ascii="仿宋" w:hAnsi="仿宋" w:eastAsia="仿宋" w:cs="仿宋"/>
          <w:caps w:val="0"/>
          <w:color w:val="000000"/>
          <w:sz w:val="24"/>
          <w:highlight w:val="none"/>
        </w:rPr>
        <w:t>的</w:t>
      </w:r>
      <w:r>
        <w:rPr>
          <w:rFonts w:hint="eastAsia" w:ascii="仿宋" w:hAnsi="仿宋" w:eastAsia="仿宋" w:cs="仿宋"/>
          <w:caps w:val="0"/>
          <w:color w:val="000000"/>
          <w:sz w:val="24"/>
          <w:highlight w:val="white"/>
        </w:rPr>
        <w:t>扣除，用扣除后的价格参加评审。</w:t>
      </w:r>
    </w:p>
    <w:p w14:paraId="563EE915">
      <w:pPr>
        <w:keepNext w:val="0"/>
        <w:keepLines w:val="0"/>
        <w:pageBreakBefore w:val="0"/>
        <w:widowControl w:val="0"/>
        <w:spacing w:line="440" w:lineRule="exact"/>
        <w:ind w:firstLine="480"/>
        <w:rPr>
          <w:rFonts w:hint="eastAsia" w:ascii="仿宋" w:hAnsi="仿宋" w:eastAsia="仿宋" w:cs="仿宋"/>
          <w:color w:val="000000"/>
          <w:sz w:val="24"/>
          <w:highlight w:val="white"/>
          <w:lang w:eastAsia="zh-CN"/>
        </w:rPr>
      </w:pPr>
      <w:r>
        <w:rPr>
          <w:rFonts w:hint="eastAsia" w:ascii="仿宋" w:hAnsi="仿宋" w:eastAsia="仿宋" w:cs="仿宋"/>
          <w:color w:val="000000"/>
          <w:sz w:val="24"/>
          <w:highlight w:val="white"/>
        </w:rPr>
        <w:t>在货物采购项目中，货物由中小企业制造，即货物由中小企业生产且使用该中小企业商号或者注册商标</w:t>
      </w:r>
      <w:r>
        <w:rPr>
          <w:rFonts w:hint="eastAsia" w:ascii="仿宋" w:hAnsi="仿宋" w:eastAsia="仿宋" w:cs="仿宋"/>
          <w:color w:val="000000"/>
          <w:sz w:val="24"/>
          <w:highlight w:val="white"/>
          <w:lang w:eastAsia="zh-CN"/>
        </w:rPr>
        <w:t>。</w:t>
      </w:r>
    </w:p>
    <w:p w14:paraId="0F573091">
      <w:pPr>
        <w:keepNext w:val="0"/>
        <w:keepLines w:val="0"/>
        <w:pageBreakBefore w:val="0"/>
        <w:widowControl w:val="0"/>
        <w:spacing w:line="460" w:lineRule="exact"/>
        <w:ind w:firstLine="420"/>
        <w:rPr>
          <w:rFonts w:hint="eastAsia" w:ascii="仿宋" w:hAnsi="仿宋" w:eastAsia="仿宋" w:cs="仿宋"/>
          <w:b/>
          <w:bCs/>
          <w:caps w:val="0"/>
          <w:color w:val="000000"/>
          <w:sz w:val="24"/>
          <w:highlight w:val="white"/>
        </w:rPr>
      </w:pPr>
      <w:r>
        <w:rPr>
          <w:rFonts w:hint="eastAsia" w:ascii="仿宋" w:hAnsi="仿宋" w:eastAsia="仿宋" w:cs="仿宋"/>
          <w:b/>
          <w:bCs/>
          <w:caps w:val="0"/>
          <w:color w:val="000000"/>
          <w:sz w:val="24"/>
          <w:highlight w:val="white"/>
        </w:rPr>
        <w:t>注：</w:t>
      </w:r>
    </w:p>
    <w:p w14:paraId="2F6565F2">
      <w:pPr>
        <w:keepNext w:val="0"/>
        <w:keepLines w:val="0"/>
        <w:pageBreakBefore w:val="0"/>
        <w:widowControl w:val="0"/>
        <w:spacing w:line="460" w:lineRule="exact"/>
        <w:ind w:firstLine="420"/>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rPr>
        <w:t>①参加投标的中小企业，应当按照《政府采购促进中小企业发展管理办法》（财库〔2020〕46号）规定，出具《中小企业声明函》，中小企业划型依据《关于印发中小企业划型标准规定的通知》（工信部联企业〔2011〕300 号）。</w:t>
      </w:r>
    </w:p>
    <w:p w14:paraId="4E7A6544">
      <w:pPr>
        <w:keepNext w:val="0"/>
        <w:keepLines w:val="0"/>
        <w:pageBreakBefore w:val="0"/>
        <w:widowControl w:val="0"/>
        <w:spacing w:line="460" w:lineRule="exact"/>
        <w:ind w:firstLine="420"/>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5BFF6C73">
      <w:pPr>
        <w:keepNext w:val="0"/>
        <w:keepLines w:val="0"/>
        <w:pageBreakBefore w:val="0"/>
        <w:widowControl w:val="0"/>
        <w:spacing w:line="460" w:lineRule="exact"/>
        <w:ind w:firstLine="420"/>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580E3E63">
      <w:pPr>
        <w:keepNext w:val="0"/>
        <w:keepLines w:val="0"/>
        <w:pageBreakBefore w:val="0"/>
        <w:widowControl w:val="0"/>
        <w:spacing w:line="460" w:lineRule="exact"/>
        <w:ind w:firstLine="420"/>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aps w:val="0"/>
          <w:color w:val="000000"/>
          <w:sz w:val="24"/>
          <w:highlight w:val="white"/>
          <w:lang w:val="en-US" w:eastAsia="zh-CN"/>
        </w:rPr>
        <w:t>5</w:t>
      </w:r>
      <w:r>
        <w:rPr>
          <w:rFonts w:hint="eastAsia" w:ascii="仿宋" w:hAnsi="仿宋" w:eastAsia="仿宋" w:cs="仿宋"/>
          <w:caps w:val="0"/>
          <w:color w:val="000000"/>
          <w:sz w:val="24"/>
          <w:highlight w:val="white"/>
        </w:rPr>
        <w:t>%（工程项目为2%）的扣除，用扣除后的价格参加评审。（是否接受联合体以“项目基本情况”相关内容为准，是否允许大中型企业向一家或者多家小微企业分包以</w:t>
      </w:r>
      <w:r>
        <w:rPr>
          <w:rFonts w:hint="eastAsia" w:ascii="仿宋" w:hAnsi="仿宋" w:eastAsia="仿宋" w:cs="仿宋"/>
          <w:caps w:val="0"/>
          <w:color w:val="000000"/>
          <w:sz w:val="24"/>
          <w:highlight w:val="white"/>
          <w:lang w:eastAsia="zh-CN"/>
        </w:rPr>
        <w:t>“</w:t>
      </w:r>
      <w:r>
        <w:rPr>
          <w:rFonts w:hint="eastAsia" w:ascii="仿宋" w:hAnsi="仿宋" w:eastAsia="仿宋" w:cs="仿宋"/>
          <w:caps w:val="0"/>
          <w:color w:val="000000"/>
          <w:sz w:val="24"/>
          <w:highlight w:val="white"/>
          <w:lang w:val="en-US" w:eastAsia="zh-CN"/>
        </w:rPr>
        <w:t>投标人须知</w:t>
      </w:r>
      <w:r>
        <w:rPr>
          <w:rFonts w:hint="eastAsia" w:ascii="仿宋" w:hAnsi="仿宋" w:eastAsia="仿宋" w:cs="仿宋"/>
          <w:caps w:val="0"/>
          <w:color w:val="000000"/>
          <w:sz w:val="24"/>
          <w:highlight w:val="white"/>
          <w:lang w:eastAsia="zh-CN"/>
        </w:rPr>
        <w:t>”、</w:t>
      </w:r>
      <w:r>
        <w:rPr>
          <w:rFonts w:hint="eastAsia" w:ascii="仿宋" w:hAnsi="仿宋" w:eastAsia="仿宋" w:cs="仿宋"/>
          <w:caps w:val="0"/>
          <w:color w:val="000000"/>
          <w:sz w:val="24"/>
          <w:highlight w:val="white"/>
        </w:rPr>
        <w:t>“采购需求”相关内容为准。）</w:t>
      </w:r>
    </w:p>
    <w:p w14:paraId="3F3E41B7">
      <w:pPr>
        <w:keepNext w:val="0"/>
        <w:keepLines w:val="0"/>
        <w:pageBreakBefore w:val="0"/>
        <w:widowControl w:val="0"/>
        <w:spacing w:line="460" w:lineRule="exact"/>
        <w:ind w:firstLine="420"/>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lang w:val="en-US" w:eastAsia="zh-CN"/>
        </w:rPr>
        <w:t>3、</w:t>
      </w:r>
      <w:r>
        <w:rPr>
          <w:rFonts w:hint="eastAsia" w:ascii="仿宋" w:hAnsi="仿宋" w:eastAsia="仿宋" w:cs="仿宋"/>
          <w:caps w:val="0"/>
          <w:color w:val="000000"/>
          <w:sz w:val="24"/>
          <w:highlight w:val="white"/>
        </w:rPr>
        <w:t>政府采购节能产品、环境标志产品</w:t>
      </w:r>
    </w:p>
    <w:p w14:paraId="417467B6">
      <w:pPr>
        <w:keepNext w:val="0"/>
        <w:keepLines w:val="0"/>
        <w:pageBreakBefore w:val="0"/>
        <w:widowControl w:val="0"/>
        <w:spacing w:line="460" w:lineRule="exact"/>
        <w:ind w:firstLine="420"/>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lang w:val="en-US" w:eastAsia="zh-CN"/>
        </w:rPr>
        <w:t>3.1</w:t>
      </w:r>
      <w:r>
        <w:rPr>
          <w:rFonts w:hint="eastAsia" w:ascii="仿宋" w:hAnsi="仿宋" w:eastAsia="仿宋" w:cs="仿宋"/>
          <w:caps w:val="0"/>
          <w:color w:val="000000"/>
          <w:sz w:val="24"/>
          <w:highlight w:val="white"/>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p w14:paraId="4B3E5B17">
      <w:pPr>
        <w:keepNext w:val="0"/>
        <w:keepLines w:val="0"/>
        <w:pageBreakBefore w:val="0"/>
        <w:widowControl w:val="0"/>
        <w:spacing w:line="460" w:lineRule="exact"/>
        <w:ind w:firstLine="420"/>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lang w:val="en-US" w:eastAsia="zh-CN"/>
        </w:rPr>
        <w:t>3.2</w:t>
      </w:r>
      <w:r>
        <w:rPr>
          <w:rFonts w:hint="eastAsia" w:ascii="仿宋" w:hAnsi="仿宋" w:eastAsia="仿宋" w:cs="仿宋"/>
          <w:caps w:val="0"/>
          <w:color w:val="000000"/>
          <w:sz w:val="24"/>
          <w:highlight w:val="white"/>
        </w:rPr>
        <w:t>采购人拟采购的产品属于政府强制采购的节能产品品目清单范围的，投标人须提供国家确定的认证机构出具的、处于有效期之内的节能产品认证证书的，否则无效标处理。</w:t>
      </w:r>
    </w:p>
    <w:p w14:paraId="3A11D219">
      <w:pPr>
        <w:keepNext w:val="0"/>
        <w:keepLines w:val="0"/>
        <w:pageBreakBefore w:val="0"/>
        <w:widowControl w:val="0"/>
        <w:spacing w:line="460" w:lineRule="exact"/>
        <w:ind w:firstLine="420"/>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lang w:val="en-US" w:eastAsia="zh-CN"/>
        </w:rPr>
        <w:t>3.3</w:t>
      </w:r>
      <w:r>
        <w:rPr>
          <w:rFonts w:hint="eastAsia" w:ascii="仿宋" w:hAnsi="仿宋" w:eastAsia="仿宋" w:cs="仿宋"/>
          <w:caps w:val="0"/>
          <w:color w:val="000000"/>
          <w:sz w:val="24"/>
          <w:highlight w:val="white"/>
        </w:rPr>
        <w:t>采购人拟采购的产品属于优先采购的节能环保品目清单范围的，按以下条件优先采购：</w:t>
      </w:r>
    </w:p>
    <w:p w14:paraId="5DFB7D4D">
      <w:pPr>
        <w:keepNext w:val="0"/>
        <w:keepLines w:val="0"/>
        <w:pageBreakBefore w:val="0"/>
        <w:widowControl w:val="0"/>
        <w:spacing w:line="460" w:lineRule="exact"/>
        <w:ind w:firstLine="480"/>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rPr>
        <w:t>采用综合评分法的项目，对提供有效节能环保证书的投标人加分。</w:t>
      </w:r>
    </w:p>
    <w:p w14:paraId="7D52A885">
      <w:pPr>
        <w:keepNext w:val="0"/>
        <w:keepLines w:val="0"/>
        <w:pageBreakBefore w:val="0"/>
        <w:widowControl w:val="0"/>
        <w:spacing w:line="460" w:lineRule="exact"/>
        <w:ind w:firstLine="480"/>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rPr>
        <w:t>采用最低评标价法的项目，同等条件下优先推荐提供有效节能环保证书多的投标人为中标人。</w:t>
      </w:r>
    </w:p>
    <w:p w14:paraId="475678D8">
      <w:pPr>
        <w:keepNext w:val="0"/>
        <w:keepLines w:val="0"/>
        <w:pageBreakBefore w:val="0"/>
        <w:widowControl w:val="0"/>
        <w:spacing w:line="460" w:lineRule="exact"/>
        <w:ind w:firstLine="420"/>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lang w:val="en-US" w:eastAsia="zh-CN"/>
        </w:rPr>
        <w:t>4、</w:t>
      </w:r>
      <w:r>
        <w:rPr>
          <w:rFonts w:hint="eastAsia" w:ascii="仿宋" w:hAnsi="仿宋" w:eastAsia="仿宋" w:cs="仿宋"/>
          <w:caps w:val="0"/>
          <w:color w:val="000000"/>
          <w:sz w:val="24"/>
          <w:highlight w:val="white"/>
        </w:rPr>
        <w:t>商品包装、快递包装政府采购需求标准（试行）</w:t>
      </w:r>
    </w:p>
    <w:p w14:paraId="149E28E3">
      <w:pPr>
        <w:keepNext w:val="0"/>
        <w:keepLines w:val="0"/>
        <w:pageBreakBefore w:val="0"/>
        <w:widowControl w:val="0"/>
        <w:spacing w:line="460" w:lineRule="exact"/>
        <w:ind w:firstLine="420"/>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lang w:val="en-US" w:eastAsia="zh-CN"/>
        </w:rPr>
        <w:t>4.1</w:t>
      </w:r>
      <w:r>
        <w:rPr>
          <w:rFonts w:hint="eastAsia" w:ascii="仿宋" w:hAnsi="仿宋" w:eastAsia="仿宋" w:cs="仿宋"/>
          <w:caps w:val="0"/>
          <w:color w:val="000000"/>
          <w:sz w:val="24"/>
          <w:highlight w:val="white"/>
        </w:rPr>
        <w:t>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仿宋" w:hAnsi="仿宋" w:eastAsia="仿宋" w:cs="仿宋"/>
          <w:caps w:val="0"/>
          <w:color w:val="000000"/>
          <w:sz w:val="24"/>
          <w:highlight w:val="white"/>
          <w:lang w:val="en-US" w:eastAsia="zh-CN"/>
        </w:rPr>
        <w:t>章</w:t>
      </w:r>
      <w:r>
        <w:rPr>
          <w:rFonts w:hint="eastAsia" w:ascii="仿宋" w:hAnsi="仿宋" w:eastAsia="仿宋" w:cs="仿宋"/>
          <w:caps w:val="0"/>
          <w:color w:val="000000"/>
          <w:sz w:val="24"/>
          <w:highlight w:val="white"/>
        </w:rPr>
        <w:t>采购需求。</w:t>
      </w:r>
    </w:p>
    <w:p w14:paraId="3B1775C8">
      <w:pPr>
        <w:keepNext w:val="0"/>
        <w:keepLines w:val="0"/>
        <w:pageBreakBefore w:val="0"/>
        <w:widowControl w:val="0"/>
        <w:spacing w:line="460" w:lineRule="exact"/>
        <w:ind w:firstLine="420"/>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lang w:val="en-US" w:eastAsia="zh-CN"/>
        </w:rPr>
        <w:t>5、</w:t>
      </w:r>
      <w:r>
        <w:rPr>
          <w:rFonts w:hint="eastAsia" w:ascii="仿宋" w:hAnsi="仿宋" w:eastAsia="仿宋" w:cs="仿宋"/>
          <w:caps w:val="0"/>
          <w:color w:val="000000"/>
          <w:sz w:val="24"/>
          <w:highlight w:val="white"/>
        </w:rPr>
        <w:t>绿色数据中心政府采购需求标准（试行）</w:t>
      </w:r>
    </w:p>
    <w:p w14:paraId="0B5320AE">
      <w:pPr>
        <w:keepNext w:val="0"/>
        <w:keepLines w:val="0"/>
        <w:pageBreakBefore w:val="0"/>
        <w:widowControl w:val="0"/>
        <w:spacing w:line="460" w:lineRule="exact"/>
        <w:ind w:firstLine="420"/>
        <w:rPr>
          <w:rFonts w:hint="eastAsia" w:ascii="仿宋" w:hAnsi="仿宋" w:eastAsia="仿宋" w:cs="仿宋"/>
        </w:rPr>
      </w:pPr>
      <w:r>
        <w:rPr>
          <w:rFonts w:hint="eastAsia" w:ascii="仿宋" w:hAnsi="仿宋" w:eastAsia="仿宋" w:cs="仿宋"/>
          <w:caps w:val="0"/>
          <w:color w:val="000000"/>
          <w:sz w:val="24"/>
          <w:highlight w:val="white"/>
          <w:lang w:val="en-US" w:eastAsia="zh-CN"/>
        </w:rPr>
        <w:t>5.1</w:t>
      </w:r>
      <w:r>
        <w:rPr>
          <w:rFonts w:hint="eastAsia" w:ascii="仿宋" w:hAnsi="仿宋" w:eastAsia="仿宋" w:cs="仿宋"/>
          <w:caps w:val="0"/>
          <w:color w:val="000000"/>
          <w:sz w:val="24"/>
          <w:highlight w:val="white"/>
        </w:rPr>
        <w:t>为加快数据中心绿色转型，根据财政部 生态环境部 工业和信息化部关于印发《绿色数据中心政府采购需求标准（试行）》的通知），本项目如涉及绿色数据中心，具体需求详见第四</w:t>
      </w:r>
      <w:r>
        <w:rPr>
          <w:rFonts w:hint="eastAsia" w:ascii="仿宋" w:hAnsi="仿宋" w:eastAsia="仿宋" w:cs="仿宋"/>
          <w:caps w:val="0"/>
          <w:color w:val="000000"/>
          <w:sz w:val="24"/>
          <w:highlight w:val="white"/>
          <w:lang w:val="en-US" w:eastAsia="zh-CN"/>
        </w:rPr>
        <w:t>章</w:t>
      </w:r>
      <w:r>
        <w:rPr>
          <w:rFonts w:hint="eastAsia" w:ascii="仿宋" w:hAnsi="仿宋" w:eastAsia="仿宋" w:cs="仿宋"/>
          <w:caps w:val="0"/>
          <w:color w:val="000000"/>
          <w:sz w:val="24"/>
          <w:highlight w:val="white"/>
        </w:rPr>
        <w:t>采购需求。</w:t>
      </w:r>
    </w:p>
    <w:p w14:paraId="0CA51380">
      <w:pPr>
        <w:jc w:val="center"/>
        <w:rPr>
          <w:rFonts w:hint="eastAsia" w:ascii="仿宋" w:hAnsi="仿宋" w:eastAsia="仿宋" w:cs="仿宋"/>
          <w:sz w:val="44"/>
          <w:szCs w:val="44"/>
        </w:rPr>
      </w:pPr>
      <w:bookmarkStart w:id="223" w:name="_Toc17741"/>
    </w:p>
    <w:p w14:paraId="226DF100">
      <w:pPr>
        <w:jc w:val="center"/>
        <w:rPr>
          <w:rFonts w:hint="eastAsia" w:ascii="仿宋" w:hAnsi="仿宋" w:eastAsia="仿宋" w:cs="仿宋"/>
          <w:sz w:val="44"/>
          <w:szCs w:val="44"/>
        </w:rPr>
      </w:pPr>
      <w:r>
        <w:rPr>
          <w:rFonts w:hint="eastAsia" w:ascii="仿宋" w:hAnsi="仿宋" w:eastAsia="仿宋" w:cs="仿宋"/>
          <w:sz w:val="44"/>
          <w:szCs w:val="44"/>
        </w:rPr>
        <w:t>第六章  投标</w:t>
      </w:r>
      <w:bookmarkEnd w:id="216"/>
      <w:bookmarkEnd w:id="217"/>
      <w:bookmarkEnd w:id="219"/>
      <w:r>
        <w:rPr>
          <w:rFonts w:hint="eastAsia" w:ascii="仿宋" w:hAnsi="仿宋" w:eastAsia="仿宋" w:cs="仿宋"/>
          <w:sz w:val="44"/>
          <w:szCs w:val="44"/>
        </w:rPr>
        <w:t>文件格式</w:t>
      </w:r>
      <w:bookmarkEnd w:id="223"/>
    </w:p>
    <w:p w14:paraId="219E387C">
      <w:pPr>
        <w:jc w:val="center"/>
        <w:rPr>
          <w:rFonts w:hint="eastAsia" w:ascii="仿宋" w:hAnsi="仿宋" w:eastAsia="仿宋" w:cs="仿宋"/>
          <w:b/>
          <w:sz w:val="72"/>
        </w:rPr>
      </w:pPr>
      <w:bookmarkStart w:id="224" w:name="_Hlt26671244"/>
      <w:bookmarkEnd w:id="224"/>
      <w:bookmarkStart w:id="225" w:name="_Hlt26955039"/>
      <w:bookmarkEnd w:id="225"/>
      <w:bookmarkStart w:id="226" w:name="_Toc120614282"/>
      <w:bookmarkStart w:id="227" w:name="_Toc49090576"/>
      <w:bookmarkStart w:id="228" w:name="_Toc26554094"/>
    </w:p>
    <w:p w14:paraId="71FBB808">
      <w:pPr>
        <w:jc w:val="center"/>
        <w:rPr>
          <w:rFonts w:hint="eastAsia" w:ascii="仿宋" w:hAnsi="仿宋" w:eastAsia="仿宋" w:cs="仿宋"/>
          <w:b/>
          <w:sz w:val="72"/>
        </w:rPr>
      </w:pPr>
    </w:p>
    <w:p w14:paraId="5BD880E1">
      <w:pPr>
        <w:jc w:val="center"/>
        <w:rPr>
          <w:rFonts w:hint="eastAsia" w:ascii="仿宋" w:hAnsi="仿宋" w:eastAsia="仿宋" w:cs="仿宋"/>
          <w:b/>
          <w:sz w:val="72"/>
        </w:rPr>
      </w:pPr>
    </w:p>
    <w:p w14:paraId="4071F981">
      <w:pPr>
        <w:jc w:val="center"/>
        <w:rPr>
          <w:rFonts w:hint="eastAsia" w:ascii="仿宋" w:hAnsi="仿宋" w:eastAsia="仿宋" w:cs="仿宋"/>
          <w:b/>
          <w:sz w:val="72"/>
        </w:rPr>
      </w:pPr>
    </w:p>
    <w:p w14:paraId="4291A336">
      <w:pPr>
        <w:jc w:val="center"/>
        <w:rPr>
          <w:rFonts w:hint="eastAsia" w:ascii="仿宋" w:hAnsi="仿宋" w:eastAsia="仿宋" w:cs="仿宋"/>
          <w:b/>
          <w:sz w:val="72"/>
        </w:rPr>
      </w:pPr>
      <w:r>
        <w:rPr>
          <w:rFonts w:hint="eastAsia" w:ascii="仿宋" w:hAnsi="仿宋" w:eastAsia="仿宋" w:cs="仿宋"/>
          <w:b/>
          <w:sz w:val="72"/>
        </w:rPr>
        <w:t>投  标  文  件</w:t>
      </w:r>
    </w:p>
    <w:p w14:paraId="4BF7989A">
      <w:pPr>
        <w:jc w:val="center"/>
        <w:rPr>
          <w:rFonts w:hint="eastAsia" w:ascii="仿宋" w:hAnsi="仿宋" w:eastAsia="仿宋" w:cs="仿宋"/>
          <w:b/>
          <w:sz w:val="72"/>
        </w:rPr>
      </w:pPr>
    </w:p>
    <w:p w14:paraId="093A1FF5">
      <w:pPr>
        <w:jc w:val="center"/>
        <w:rPr>
          <w:rFonts w:hint="eastAsia" w:ascii="仿宋" w:hAnsi="仿宋" w:eastAsia="仿宋" w:cs="仿宋"/>
          <w:b/>
          <w:sz w:val="72"/>
        </w:rPr>
      </w:pPr>
    </w:p>
    <w:p w14:paraId="667BF16D">
      <w:pPr>
        <w:jc w:val="center"/>
        <w:rPr>
          <w:rFonts w:hint="eastAsia" w:ascii="仿宋" w:hAnsi="仿宋" w:eastAsia="仿宋" w:cs="仿宋"/>
          <w:b/>
          <w:sz w:val="36"/>
        </w:rPr>
      </w:pPr>
    </w:p>
    <w:p w14:paraId="6558E83A">
      <w:pPr>
        <w:jc w:val="center"/>
        <w:rPr>
          <w:rFonts w:hint="eastAsia" w:ascii="仿宋" w:hAnsi="仿宋" w:eastAsia="仿宋" w:cs="仿宋"/>
          <w:b/>
          <w:sz w:val="36"/>
        </w:rPr>
      </w:pPr>
    </w:p>
    <w:p w14:paraId="41671525">
      <w:pPr>
        <w:jc w:val="center"/>
        <w:rPr>
          <w:rFonts w:hint="eastAsia" w:ascii="仿宋" w:hAnsi="仿宋" w:eastAsia="仿宋" w:cs="仿宋"/>
          <w:b/>
          <w:sz w:val="36"/>
        </w:rPr>
      </w:pPr>
    </w:p>
    <w:p w14:paraId="63B93088">
      <w:pPr>
        <w:ind w:firstLine="1084"/>
        <w:rPr>
          <w:rFonts w:hint="eastAsia" w:ascii="仿宋" w:hAnsi="仿宋" w:eastAsia="仿宋" w:cs="仿宋"/>
          <w:b/>
          <w:sz w:val="36"/>
        </w:rPr>
      </w:pPr>
      <w:r>
        <w:rPr>
          <w:rFonts w:hint="eastAsia" w:ascii="仿宋" w:hAnsi="仿宋" w:eastAsia="仿宋" w:cs="仿宋"/>
          <w:b/>
          <w:sz w:val="36"/>
        </w:rPr>
        <w:t>项 目 名 称：</w:t>
      </w:r>
      <w:r>
        <w:rPr>
          <w:rFonts w:hint="eastAsia" w:ascii="仿宋" w:hAnsi="仿宋" w:eastAsia="仿宋" w:cs="仿宋"/>
          <w:b/>
          <w:sz w:val="36"/>
          <w:u w:val="single"/>
        </w:rPr>
        <w:t xml:space="preserve">               </w:t>
      </w:r>
    </w:p>
    <w:p w14:paraId="605EF36D">
      <w:pPr>
        <w:ind w:firstLine="1084"/>
        <w:rPr>
          <w:rFonts w:hint="eastAsia" w:ascii="仿宋" w:hAnsi="仿宋" w:eastAsia="仿宋" w:cs="仿宋"/>
          <w:b/>
          <w:sz w:val="36"/>
          <w:u w:val="single"/>
        </w:rPr>
      </w:pPr>
      <w:r>
        <w:rPr>
          <w:rFonts w:hint="eastAsia" w:ascii="仿宋" w:hAnsi="仿宋" w:eastAsia="仿宋" w:cs="仿宋"/>
          <w:b/>
          <w:sz w:val="36"/>
        </w:rPr>
        <w:t>项 目 编 号：</w:t>
      </w:r>
      <w:r>
        <w:rPr>
          <w:rFonts w:hint="eastAsia" w:ascii="仿宋" w:hAnsi="仿宋" w:eastAsia="仿宋" w:cs="仿宋"/>
          <w:b/>
          <w:sz w:val="36"/>
          <w:u w:val="single"/>
        </w:rPr>
        <w:t xml:space="preserve">               </w:t>
      </w:r>
    </w:p>
    <w:p w14:paraId="52C62732">
      <w:pPr>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（加盖CA电子公章）</w:t>
      </w:r>
    </w:p>
    <w:p w14:paraId="2029D38D">
      <w:pPr>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p>
    <w:p w14:paraId="03C25A43">
      <w:pPr>
        <w:ind w:firstLine="0"/>
        <w:rPr>
          <w:rFonts w:hint="eastAsia" w:ascii="仿宋" w:hAnsi="仿宋" w:eastAsia="仿宋" w:cs="仿宋"/>
          <w:b/>
          <w:bCs/>
          <w:sz w:val="32"/>
          <w:szCs w:val="32"/>
        </w:rPr>
      </w:pPr>
      <w:r>
        <w:rPr>
          <w:rFonts w:hint="eastAsia" w:ascii="仿宋" w:hAnsi="仿宋" w:eastAsia="仿宋" w:cs="仿宋"/>
          <w:b/>
          <w:sz w:val="36"/>
          <w:u w:val="single"/>
        </w:rPr>
        <w:br w:type="page" w:clear="all"/>
      </w:r>
      <w:bookmarkEnd w:id="200"/>
      <w:bookmarkEnd w:id="201"/>
      <w:bookmarkEnd w:id="226"/>
      <w:bookmarkEnd w:id="227"/>
      <w:bookmarkEnd w:id="228"/>
    </w:p>
    <w:p w14:paraId="1045BEFB">
      <w:pPr>
        <w:spacing w:line="440" w:lineRule="exact"/>
        <w:jc w:val="center"/>
        <w:rPr>
          <w:rFonts w:hint="eastAsia" w:ascii="仿宋" w:hAnsi="仿宋" w:eastAsia="仿宋" w:cs="仿宋"/>
          <w:b/>
          <w:bCs/>
          <w:caps w:val="0"/>
          <w:color w:val="000000"/>
          <w:sz w:val="32"/>
          <w:szCs w:val="32"/>
        </w:rPr>
      </w:pPr>
      <w:r>
        <w:rPr>
          <w:rFonts w:hint="eastAsia" w:ascii="仿宋" w:hAnsi="仿宋" w:eastAsia="仿宋" w:cs="仿宋"/>
          <w:b/>
          <w:bCs/>
          <w:caps w:val="0"/>
          <w:color w:val="000000"/>
          <w:sz w:val="32"/>
          <w:szCs w:val="32"/>
        </w:rPr>
        <w:t>投标文件目录</w:t>
      </w:r>
    </w:p>
    <w:p w14:paraId="38EFF53C">
      <w:pPr>
        <w:spacing w:line="440" w:lineRule="exact"/>
        <w:jc w:val="center"/>
        <w:rPr>
          <w:rFonts w:hint="eastAsia" w:ascii="仿宋" w:hAnsi="仿宋" w:eastAsia="仿宋" w:cs="仿宋"/>
          <w:b/>
          <w:bCs/>
          <w:caps w:val="0"/>
          <w:color w:val="000000"/>
          <w:sz w:val="32"/>
          <w:szCs w:val="32"/>
        </w:rPr>
      </w:pPr>
    </w:p>
    <w:p w14:paraId="7A87EC04">
      <w:pPr>
        <w:keepNext w:val="0"/>
        <w:keepLines w:val="0"/>
        <w:pageBreakBefore w:val="0"/>
        <w:widowControl w:val="0"/>
        <w:spacing w:line="600" w:lineRule="exact"/>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一、投标人响应承诺函</w:t>
      </w:r>
    </w:p>
    <w:p w14:paraId="4EEEDCA1">
      <w:pPr>
        <w:keepNext w:val="0"/>
        <w:keepLines w:val="0"/>
        <w:pageBreakBefore w:val="0"/>
        <w:widowControl w:val="0"/>
        <w:spacing w:line="600" w:lineRule="exact"/>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二、投标人基本情况</w:t>
      </w:r>
    </w:p>
    <w:p w14:paraId="17D0BD12">
      <w:pPr>
        <w:keepNext w:val="0"/>
        <w:keepLines w:val="0"/>
        <w:pageBreakBefore w:val="0"/>
        <w:widowControl w:val="0"/>
        <w:spacing w:line="600" w:lineRule="exact"/>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三、满足特定资格要求的证明文件（如果设置特定资格要求，则需要提供）</w:t>
      </w:r>
    </w:p>
    <w:p w14:paraId="2C4F277F">
      <w:pPr>
        <w:keepNext w:val="0"/>
        <w:keepLines w:val="0"/>
        <w:pageBreakBefore w:val="0"/>
        <w:widowControl w:val="0"/>
        <w:spacing w:line="600" w:lineRule="exact"/>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四、法人授权书</w:t>
      </w:r>
    </w:p>
    <w:p w14:paraId="297B8086">
      <w:pPr>
        <w:keepNext w:val="0"/>
        <w:keepLines w:val="0"/>
        <w:pageBreakBefore w:val="0"/>
        <w:widowControl w:val="0"/>
        <w:spacing w:line="600" w:lineRule="exact"/>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五、开标一览表</w:t>
      </w:r>
    </w:p>
    <w:p w14:paraId="0BB15C0B">
      <w:pPr>
        <w:keepNext w:val="0"/>
        <w:keepLines w:val="0"/>
        <w:pageBreakBefore w:val="0"/>
        <w:widowControl w:val="0"/>
        <w:spacing w:line="600" w:lineRule="exact"/>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六、投标报价明细表</w:t>
      </w:r>
    </w:p>
    <w:p w14:paraId="478AAD46">
      <w:pPr>
        <w:keepNext w:val="0"/>
        <w:keepLines w:val="0"/>
        <w:pageBreakBefore w:val="0"/>
        <w:widowControl w:val="0"/>
        <w:spacing w:line="600" w:lineRule="exact"/>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七、中小企业声明函</w:t>
      </w:r>
    </w:p>
    <w:p w14:paraId="0EB93551">
      <w:pPr>
        <w:keepNext w:val="0"/>
        <w:keepLines w:val="0"/>
        <w:pageBreakBefore w:val="0"/>
        <w:widowControl w:val="0"/>
        <w:spacing w:line="600" w:lineRule="exact"/>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八、技术要求响应及偏离表</w:t>
      </w:r>
    </w:p>
    <w:p w14:paraId="48C65605">
      <w:pPr>
        <w:keepNext w:val="0"/>
        <w:keepLines w:val="0"/>
        <w:pageBreakBefore w:val="0"/>
        <w:widowControl w:val="0"/>
        <w:spacing w:line="600" w:lineRule="exact"/>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九、项目组成员</w:t>
      </w:r>
    </w:p>
    <w:p w14:paraId="0F04A311">
      <w:pPr>
        <w:keepNext w:val="0"/>
        <w:keepLines w:val="0"/>
        <w:pageBreakBefore w:val="0"/>
        <w:widowControl w:val="0"/>
        <w:spacing w:line="600" w:lineRule="exact"/>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十、企业业绩</w:t>
      </w:r>
    </w:p>
    <w:p w14:paraId="5CD77884">
      <w:pPr>
        <w:keepNext w:val="0"/>
        <w:keepLines w:val="0"/>
        <w:pageBreakBefore w:val="0"/>
        <w:widowControl w:val="0"/>
        <w:spacing w:line="600" w:lineRule="exact"/>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十一、投标所需其他材料</w:t>
      </w:r>
    </w:p>
    <w:p w14:paraId="5D1DCE8B">
      <w:pPr>
        <w:pStyle w:val="234"/>
        <w:rPr>
          <w:rFonts w:hint="eastAsia" w:ascii="仿宋" w:hAnsi="仿宋" w:eastAsia="仿宋" w:cs="仿宋"/>
          <w:caps w:val="0"/>
          <w:color w:val="000000"/>
          <w:lang w:val="en-US" w:eastAsia="zh-CN"/>
        </w:rPr>
      </w:pPr>
    </w:p>
    <w:p w14:paraId="3370CBCC">
      <w:pPr>
        <w:spacing w:line="440" w:lineRule="exact"/>
        <w:ind w:firstLine="480"/>
        <w:rPr>
          <w:rFonts w:hint="eastAsia" w:ascii="仿宋" w:hAnsi="仿宋" w:eastAsia="仿宋" w:cs="仿宋"/>
          <w:caps w:val="0"/>
          <w:color w:val="000000"/>
          <w:sz w:val="24"/>
        </w:rPr>
      </w:pPr>
    </w:p>
    <w:p w14:paraId="35E44ABB">
      <w:pPr>
        <w:spacing w:line="440" w:lineRule="exact"/>
        <w:ind w:firstLine="480"/>
        <w:rPr>
          <w:rFonts w:hint="eastAsia" w:ascii="仿宋" w:hAnsi="仿宋" w:eastAsia="仿宋" w:cs="仿宋"/>
          <w:caps w:val="0"/>
          <w:color w:val="000000"/>
          <w:sz w:val="24"/>
        </w:rPr>
      </w:pPr>
    </w:p>
    <w:p w14:paraId="2940D239">
      <w:pPr>
        <w:spacing w:line="440" w:lineRule="exact"/>
        <w:ind w:firstLine="480"/>
        <w:rPr>
          <w:rFonts w:hint="eastAsia" w:ascii="仿宋" w:hAnsi="仿宋" w:eastAsia="仿宋" w:cs="仿宋"/>
          <w:caps w:val="0"/>
          <w:color w:val="000000"/>
          <w:sz w:val="24"/>
        </w:rPr>
      </w:pPr>
    </w:p>
    <w:p w14:paraId="2FFBFE6A">
      <w:pPr>
        <w:spacing w:line="440" w:lineRule="exact"/>
        <w:ind w:firstLine="480"/>
        <w:rPr>
          <w:rFonts w:hint="eastAsia" w:ascii="仿宋" w:hAnsi="仿宋" w:eastAsia="仿宋" w:cs="仿宋"/>
          <w:caps w:val="0"/>
          <w:color w:val="000000"/>
          <w:sz w:val="24"/>
        </w:rPr>
      </w:pPr>
    </w:p>
    <w:p w14:paraId="43100472">
      <w:pPr>
        <w:rPr>
          <w:rFonts w:hint="eastAsia" w:ascii="仿宋" w:hAnsi="仿宋" w:eastAsia="仿宋" w:cs="仿宋"/>
          <w:caps w:val="0"/>
          <w:color w:val="000000"/>
          <w:sz w:val="24"/>
        </w:rPr>
      </w:pPr>
      <w:r>
        <w:rPr>
          <w:rFonts w:hint="eastAsia" w:ascii="仿宋" w:hAnsi="仿宋" w:eastAsia="仿宋" w:cs="仿宋"/>
          <w:caps w:val="0"/>
          <w:color w:val="000000"/>
          <w:sz w:val="24"/>
        </w:rPr>
        <w:br w:type="page" w:clear="all"/>
      </w:r>
    </w:p>
    <w:p w14:paraId="1A8FF2FC">
      <w:pPr>
        <w:spacing w:line="440" w:lineRule="exact"/>
        <w:ind w:firstLine="480"/>
        <w:rPr>
          <w:rFonts w:hint="eastAsia" w:ascii="仿宋" w:hAnsi="仿宋" w:eastAsia="仿宋" w:cs="仿宋"/>
          <w:caps w:val="0"/>
          <w:color w:val="000000"/>
          <w:sz w:val="24"/>
        </w:rPr>
      </w:pPr>
    </w:p>
    <w:p w14:paraId="70CC15F0">
      <w:pPr>
        <w:pStyle w:val="300"/>
        <w:jc w:val="both"/>
        <w:rPr>
          <w:rFonts w:hint="eastAsia" w:ascii="仿宋" w:hAnsi="仿宋" w:eastAsia="仿宋" w:cs="仿宋"/>
          <w:b/>
          <w:caps w:val="0"/>
          <w:color w:val="000000"/>
          <w:sz w:val="32"/>
          <w:szCs w:val="32"/>
        </w:rPr>
      </w:pPr>
      <w:bookmarkStart w:id="229" w:name="_Toc120614284"/>
      <w:r>
        <w:rPr>
          <w:rFonts w:hint="eastAsia" w:ascii="仿宋" w:hAnsi="仿宋" w:eastAsia="仿宋" w:cs="仿宋"/>
          <w:b/>
          <w:caps w:val="0"/>
          <w:color w:val="000000"/>
          <w:sz w:val="32"/>
          <w:szCs w:val="32"/>
          <w:lang w:val="en-US" w:eastAsia="zh-CN"/>
        </w:rPr>
        <w:t>一</w:t>
      </w:r>
      <w:r>
        <w:rPr>
          <w:rFonts w:hint="eastAsia" w:ascii="仿宋" w:hAnsi="仿宋" w:eastAsia="仿宋" w:cs="仿宋"/>
          <w:b/>
          <w:caps w:val="0"/>
          <w:color w:val="000000"/>
          <w:sz w:val="32"/>
          <w:szCs w:val="32"/>
        </w:rPr>
        <w:t>、投标声明及承诺函</w:t>
      </w:r>
    </w:p>
    <w:p w14:paraId="67428EC3">
      <w:pPr>
        <w:pStyle w:val="300"/>
        <w:spacing w:line="500" w:lineRule="exact"/>
        <w:jc w:val="left"/>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u w:val="single"/>
        </w:rPr>
        <w:t>（采购单位名称）：</w:t>
      </w:r>
    </w:p>
    <w:p w14:paraId="49F9DFD0">
      <w:pPr>
        <w:pStyle w:val="300"/>
        <w:spacing w:line="500" w:lineRule="exact"/>
        <w:ind w:firstLine="480"/>
        <w:jc w:val="lef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根据已收到的项目编号为</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的</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项目的招标文件，我方在参加本项目招投标活动中，特做出如下承诺：</w:t>
      </w:r>
    </w:p>
    <w:p w14:paraId="27DF4361">
      <w:pPr>
        <w:pStyle w:val="300"/>
        <w:spacing w:line="500" w:lineRule="exact"/>
        <w:ind w:firstLine="480"/>
        <w:jc w:val="left"/>
        <w:rPr>
          <w:rFonts w:hint="eastAsia" w:ascii="仿宋" w:hAnsi="仿宋" w:eastAsia="仿宋" w:cs="仿宋"/>
          <w:caps w:val="0"/>
          <w:color w:val="000000"/>
          <w:sz w:val="24"/>
        </w:rPr>
      </w:pPr>
      <w:r>
        <w:rPr>
          <w:rFonts w:hint="eastAsia" w:ascii="仿宋" w:hAnsi="仿宋" w:eastAsia="仿宋" w:cs="仿宋"/>
          <w:caps w:val="0"/>
          <w:color w:val="000000"/>
          <w:sz w:val="24"/>
          <w:szCs w:val="24"/>
        </w:rPr>
        <w:t>一、我方</w:t>
      </w:r>
      <w:r>
        <w:rPr>
          <w:rFonts w:hint="eastAsia" w:ascii="仿宋" w:hAnsi="仿宋" w:eastAsia="仿宋" w:cs="仿宋"/>
          <w:caps w:val="0"/>
          <w:color w:val="000000"/>
          <w:sz w:val="24"/>
          <w:highlight w:val="white"/>
        </w:rPr>
        <w:t>具备《中华人民共和国政府采购法》第二十二条第一款规定的6项条件；</w:t>
      </w:r>
    </w:p>
    <w:p w14:paraId="1BF8F046">
      <w:pPr>
        <w:pStyle w:val="300"/>
        <w:spacing w:line="500" w:lineRule="exact"/>
        <w:ind w:firstLine="480"/>
        <w:jc w:val="lef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78E5FAE9">
      <w:pPr>
        <w:pStyle w:val="300"/>
        <w:spacing w:line="500" w:lineRule="exact"/>
        <w:ind w:firstLine="480"/>
        <w:jc w:val="lef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三、我方按招标文件要求提交投标文件，响应招标文件规定的投标有效期；</w:t>
      </w:r>
    </w:p>
    <w:p w14:paraId="7858CE64">
      <w:pPr>
        <w:pStyle w:val="300"/>
        <w:spacing w:line="500" w:lineRule="exact"/>
        <w:ind w:firstLine="480"/>
        <w:jc w:val="lef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四、如果我方的投标文件被接受，我方将按《中华人民共和国民法典（第三编合同）》及其他有关法律、法规的规定，按期、按质、按量交付采购单位，全面做到履约守信；</w:t>
      </w:r>
    </w:p>
    <w:p w14:paraId="2367BCB8">
      <w:pPr>
        <w:pStyle w:val="300"/>
        <w:spacing w:line="500" w:lineRule="exact"/>
        <w:ind w:firstLine="480"/>
        <w:jc w:val="lef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五、我方若违背本声明及承诺约定，经查实，自愿接受采购人及相关主管部门相应的规定处理，并依法承担相应的法律责任。</w:t>
      </w:r>
    </w:p>
    <w:p w14:paraId="374C8D7C">
      <w:pPr>
        <w:pStyle w:val="300"/>
        <w:spacing w:line="500" w:lineRule="exact"/>
        <w:ind w:firstLine="480"/>
        <w:jc w:val="lef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六、我方同意采购人、采购代理机构将本声明及承诺函上网公开。</w:t>
      </w:r>
    </w:p>
    <w:p w14:paraId="2E032E63">
      <w:pPr>
        <w:pStyle w:val="300"/>
        <w:spacing w:line="500" w:lineRule="exact"/>
        <w:ind w:firstLine="480"/>
        <w:jc w:val="left"/>
        <w:rPr>
          <w:rFonts w:hint="eastAsia" w:ascii="仿宋" w:hAnsi="仿宋" w:eastAsia="仿宋" w:cs="仿宋"/>
          <w:caps w:val="0"/>
          <w:color w:val="000000"/>
          <w:sz w:val="24"/>
          <w:szCs w:val="24"/>
        </w:rPr>
      </w:pPr>
    </w:p>
    <w:p w14:paraId="7DFADF5A">
      <w:pPr>
        <w:pStyle w:val="300"/>
        <w:spacing w:line="500" w:lineRule="exact"/>
        <w:jc w:val="left"/>
        <w:rPr>
          <w:rFonts w:hint="eastAsia" w:ascii="仿宋" w:hAnsi="仿宋" w:eastAsia="仿宋" w:cs="仿宋"/>
          <w:caps w:val="0"/>
          <w:color w:val="000000"/>
          <w:sz w:val="24"/>
          <w:szCs w:val="24"/>
        </w:rPr>
      </w:pPr>
    </w:p>
    <w:p w14:paraId="44D71DBF">
      <w:pPr>
        <w:pStyle w:val="300"/>
        <w:spacing w:line="500" w:lineRule="exact"/>
        <w:ind w:firstLine="480"/>
        <w:jc w:val="lef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投标人名称： </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（加盖CA电子公章）</w:t>
      </w:r>
    </w:p>
    <w:p w14:paraId="3D5E2CC3">
      <w:pPr>
        <w:pStyle w:val="300"/>
        <w:ind w:firstLine="480"/>
        <w:rPr>
          <w:rFonts w:hint="eastAsia" w:ascii="仿宋" w:hAnsi="仿宋" w:eastAsia="仿宋" w:cs="仿宋"/>
          <w:caps w:val="0"/>
          <w:color w:val="000000"/>
        </w:rPr>
      </w:pPr>
      <w:r>
        <w:rPr>
          <w:rFonts w:hint="eastAsia" w:ascii="仿宋" w:hAnsi="仿宋" w:eastAsia="仿宋" w:cs="仿宋"/>
          <w:caps w:val="0"/>
          <w:color w:val="000000"/>
          <w:sz w:val="24"/>
          <w:szCs w:val="24"/>
        </w:rPr>
        <w:t>日期：    年    月   日</w:t>
      </w:r>
    </w:p>
    <w:p w14:paraId="2F3A350A">
      <w:pPr>
        <w:pStyle w:val="302"/>
        <w:rPr>
          <w:rFonts w:hint="eastAsia" w:ascii="仿宋" w:hAnsi="仿宋" w:eastAsia="仿宋" w:cs="仿宋"/>
          <w:caps w:val="0"/>
          <w:color w:val="000000"/>
        </w:rPr>
      </w:pPr>
      <w:r>
        <w:rPr>
          <w:rFonts w:hint="eastAsia" w:ascii="仿宋" w:hAnsi="仿宋" w:eastAsia="仿宋" w:cs="仿宋"/>
          <w:caps w:val="0"/>
          <w:color w:val="000000"/>
        </w:rPr>
        <w:br w:type="page" w:clear="all"/>
      </w:r>
      <w:r>
        <w:rPr>
          <w:rFonts w:hint="eastAsia" w:ascii="仿宋" w:hAnsi="仿宋" w:eastAsia="仿宋" w:cs="仿宋"/>
          <w:b/>
          <w:caps w:val="0"/>
          <w:color w:val="000000"/>
          <w:sz w:val="32"/>
          <w:szCs w:val="32"/>
          <w:lang w:val="en-US" w:eastAsia="zh-CN" w:bidi="ar-SA"/>
        </w:rPr>
        <w:t>二、投标人基本情况</w:t>
      </w:r>
    </w:p>
    <w:p w14:paraId="398FD3BE">
      <w:pPr>
        <w:pStyle w:val="303"/>
        <w:jc w:val="center"/>
        <w:rPr>
          <w:rFonts w:hint="eastAsia" w:ascii="仿宋" w:hAnsi="仿宋" w:eastAsia="仿宋" w:cs="仿宋"/>
          <w:caps w:val="0"/>
          <w:color w:val="000000"/>
          <w:sz w:val="44"/>
          <w:szCs w:val="44"/>
        </w:rPr>
      </w:pPr>
      <w:r>
        <w:rPr>
          <w:rFonts w:hint="eastAsia" w:ascii="仿宋" w:hAnsi="仿宋" w:eastAsia="仿宋" w:cs="仿宋"/>
          <w:caps w:val="0"/>
          <w:color w:val="000000"/>
          <w:sz w:val="44"/>
          <w:szCs w:val="44"/>
        </w:rPr>
        <w:t>投标人基本情况表</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53F3D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06FAD832">
            <w:pPr>
              <w:pStyle w:val="303"/>
              <w:spacing w:line="600" w:lineRule="exact"/>
              <w:jc w:val="center"/>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投标人名称</w:t>
            </w:r>
          </w:p>
        </w:tc>
        <w:tc>
          <w:tcPr>
            <w:tcW w:w="6998" w:type="dxa"/>
            <w:gridSpan w:val="3"/>
            <w:noWrap w:val="0"/>
            <w:vAlign w:val="center"/>
          </w:tcPr>
          <w:p w14:paraId="45118D2C">
            <w:pPr>
              <w:pStyle w:val="303"/>
              <w:spacing w:line="600" w:lineRule="exact"/>
              <w:jc w:val="center"/>
              <w:rPr>
                <w:rFonts w:hint="eastAsia" w:ascii="仿宋" w:hAnsi="仿宋" w:eastAsia="仿宋" w:cs="仿宋"/>
                <w:caps w:val="0"/>
                <w:color w:val="000000"/>
                <w:sz w:val="24"/>
                <w:szCs w:val="24"/>
              </w:rPr>
            </w:pPr>
          </w:p>
        </w:tc>
      </w:tr>
      <w:tr w14:paraId="718B2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7A34D49B">
            <w:pPr>
              <w:pStyle w:val="303"/>
              <w:spacing w:line="600" w:lineRule="exact"/>
              <w:jc w:val="center"/>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法定代表人</w:t>
            </w:r>
          </w:p>
        </w:tc>
        <w:tc>
          <w:tcPr>
            <w:tcW w:w="3118" w:type="dxa"/>
            <w:noWrap w:val="0"/>
            <w:vAlign w:val="center"/>
          </w:tcPr>
          <w:p w14:paraId="268D9ADD">
            <w:pPr>
              <w:pStyle w:val="303"/>
              <w:spacing w:line="600" w:lineRule="exact"/>
              <w:jc w:val="center"/>
              <w:rPr>
                <w:rFonts w:hint="eastAsia" w:ascii="仿宋" w:hAnsi="仿宋" w:eastAsia="仿宋" w:cs="仿宋"/>
                <w:caps w:val="0"/>
                <w:color w:val="000000"/>
                <w:sz w:val="24"/>
                <w:szCs w:val="24"/>
              </w:rPr>
            </w:pPr>
          </w:p>
        </w:tc>
        <w:tc>
          <w:tcPr>
            <w:tcW w:w="1276" w:type="dxa"/>
            <w:noWrap w:val="0"/>
            <w:vAlign w:val="center"/>
          </w:tcPr>
          <w:p w14:paraId="492464C9">
            <w:pPr>
              <w:pStyle w:val="303"/>
              <w:spacing w:line="600" w:lineRule="exact"/>
              <w:jc w:val="center"/>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注册地区</w:t>
            </w:r>
          </w:p>
        </w:tc>
        <w:tc>
          <w:tcPr>
            <w:tcW w:w="2604" w:type="dxa"/>
            <w:noWrap w:val="0"/>
            <w:vAlign w:val="center"/>
          </w:tcPr>
          <w:p w14:paraId="56255227">
            <w:pPr>
              <w:pStyle w:val="303"/>
              <w:spacing w:line="600" w:lineRule="exact"/>
              <w:jc w:val="center"/>
              <w:rPr>
                <w:rFonts w:hint="eastAsia" w:ascii="仿宋" w:hAnsi="仿宋" w:eastAsia="仿宋" w:cs="仿宋"/>
                <w:caps w:val="0"/>
                <w:color w:val="000000"/>
                <w:sz w:val="24"/>
                <w:szCs w:val="24"/>
              </w:rPr>
            </w:pPr>
          </w:p>
        </w:tc>
      </w:tr>
      <w:tr w14:paraId="713F2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4CE44C17">
            <w:pPr>
              <w:pStyle w:val="303"/>
              <w:spacing w:line="600" w:lineRule="exact"/>
              <w:jc w:val="center"/>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地址</w:t>
            </w:r>
          </w:p>
        </w:tc>
        <w:tc>
          <w:tcPr>
            <w:tcW w:w="3118" w:type="dxa"/>
            <w:noWrap w:val="0"/>
            <w:vAlign w:val="center"/>
          </w:tcPr>
          <w:p w14:paraId="277C8FC5">
            <w:pPr>
              <w:pStyle w:val="303"/>
              <w:spacing w:line="600" w:lineRule="exact"/>
              <w:jc w:val="center"/>
              <w:rPr>
                <w:rFonts w:hint="eastAsia" w:ascii="仿宋" w:hAnsi="仿宋" w:eastAsia="仿宋" w:cs="仿宋"/>
                <w:caps w:val="0"/>
                <w:color w:val="000000"/>
                <w:sz w:val="24"/>
                <w:szCs w:val="24"/>
              </w:rPr>
            </w:pPr>
          </w:p>
        </w:tc>
        <w:tc>
          <w:tcPr>
            <w:tcW w:w="1276" w:type="dxa"/>
            <w:noWrap w:val="0"/>
            <w:vAlign w:val="center"/>
          </w:tcPr>
          <w:p w14:paraId="305105F8">
            <w:pPr>
              <w:pStyle w:val="303"/>
              <w:spacing w:line="600" w:lineRule="exact"/>
              <w:jc w:val="center"/>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邮政编码</w:t>
            </w:r>
          </w:p>
        </w:tc>
        <w:tc>
          <w:tcPr>
            <w:tcW w:w="2604" w:type="dxa"/>
            <w:noWrap w:val="0"/>
            <w:vAlign w:val="center"/>
          </w:tcPr>
          <w:p w14:paraId="27AB8921">
            <w:pPr>
              <w:pStyle w:val="303"/>
              <w:spacing w:line="600" w:lineRule="exact"/>
              <w:jc w:val="center"/>
              <w:rPr>
                <w:rFonts w:hint="eastAsia" w:ascii="仿宋" w:hAnsi="仿宋" w:eastAsia="仿宋" w:cs="仿宋"/>
                <w:caps w:val="0"/>
                <w:color w:val="000000"/>
                <w:sz w:val="24"/>
                <w:szCs w:val="24"/>
              </w:rPr>
            </w:pPr>
          </w:p>
        </w:tc>
      </w:tr>
      <w:tr w14:paraId="2DF57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6C83F3C6">
            <w:pPr>
              <w:pStyle w:val="303"/>
              <w:spacing w:line="600" w:lineRule="exact"/>
              <w:jc w:val="center"/>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成立时间</w:t>
            </w:r>
          </w:p>
        </w:tc>
        <w:tc>
          <w:tcPr>
            <w:tcW w:w="3118" w:type="dxa"/>
            <w:noWrap w:val="0"/>
            <w:vAlign w:val="center"/>
          </w:tcPr>
          <w:p w14:paraId="64C6A177">
            <w:pPr>
              <w:pStyle w:val="303"/>
              <w:spacing w:line="600" w:lineRule="exact"/>
              <w:jc w:val="center"/>
              <w:rPr>
                <w:rFonts w:hint="eastAsia" w:ascii="仿宋" w:hAnsi="仿宋" w:eastAsia="仿宋" w:cs="仿宋"/>
                <w:caps w:val="0"/>
                <w:color w:val="000000"/>
                <w:sz w:val="24"/>
                <w:szCs w:val="24"/>
              </w:rPr>
            </w:pPr>
          </w:p>
        </w:tc>
        <w:tc>
          <w:tcPr>
            <w:tcW w:w="1276" w:type="dxa"/>
            <w:noWrap w:val="0"/>
            <w:vAlign w:val="center"/>
          </w:tcPr>
          <w:p w14:paraId="12F520FC">
            <w:pPr>
              <w:pStyle w:val="303"/>
              <w:spacing w:line="600" w:lineRule="exact"/>
              <w:jc w:val="center"/>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单位性质</w:t>
            </w:r>
          </w:p>
        </w:tc>
        <w:tc>
          <w:tcPr>
            <w:tcW w:w="2604" w:type="dxa"/>
            <w:noWrap w:val="0"/>
            <w:vAlign w:val="center"/>
          </w:tcPr>
          <w:p w14:paraId="03B70BE4">
            <w:pPr>
              <w:pStyle w:val="303"/>
              <w:spacing w:line="600" w:lineRule="exact"/>
              <w:jc w:val="center"/>
              <w:rPr>
                <w:rFonts w:hint="eastAsia" w:ascii="仿宋" w:hAnsi="仿宋" w:eastAsia="仿宋" w:cs="仿宋"/>
                <w:caps w:val="0"/>
                <w:color w:val="000000"/>
                <w:sz w:val="24"/>
                <w:szCs w:val="24"/>
              </w:rPr>
            </w:pPr>
          </w:p>
        </w:tc>
      </w:tr>
      <w:tr w14:paraId="77627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4DF9FD8F">
            <w:pPr>
              <w:pStyle w:val="303"/>
              <w:spacing w:line="600" w:lineRule="exact"/>
              <w:jc w:val="center"/>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注册号或社会信用代码</w:t>
            </w:r>
          </w:p>
        </w:tc>
        <w:tc>
          <w:tcPr>
            <w:tcW w:w="3118" w:type="dxa"/>
            <w:noWrap w:val="0"/>
            <w:vAlign w:val="center"/>
          </w:tcPr>
          <w:p w14:paraId="293BB45D">
            <w:pPr>
              <w:pStyle w:val="303"/>
              <w:spacing w:line="600" w:lineRule="exact"/>
              <w:jc w:val="center"/>
              <w:rPr>
                <w:rFonts w:hint="eastAsia" w:ascii="仿宋" w:hAnsi="仿宋" w:eastAsia="仿宋" w:cs="仿宋"/>
                <w:caps w:val="0"/>
                <w:color w:val="000000"/>
                <w:sz w:val="24"/>
                <w:szCs w:val="24"/>
              </w:rPr>
            </w:pPr>
          </w:p>
        </w:tc>
        <w:tc>
          <w:tcPr>
            <w:tcW w:w="1276" w:type="dxa"/>
            <w:noWrap w:val="0"/>
            <w:vAlign w:val="center"/>
          </w:tcPr>
          <w:p w14:paraId="0013D3C0">
            <w:pPr>
              <w:pStyle w:val="303"/>
              <w:spacing w:line="600" w:lineRule="exact"/>
              <w:jc w:val="center"/>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注册资本（万元）</w:t>
            </w:r>
          </w:p>
        </w:tc>
        <w:tc>
          <w:tcPr>
            <w:tcW w:w="2604" w:type="dxa"/>
            <w:noWrap w:val="0"/>
            <w:vAlign w:val="center"/>
          </w:tcPr>
          <w:p w14:paraId="3BA9B5A3">
            <w:pPr>
              <w:pStyle w:val="303"/>
              <w:spacing w:line="600" w:lineRule="exact"/>
              <w:jc w:val="center"/>
              <w:rPr>
                <w:rFonts w:hint="eastAsia" w:ascii="仿宋" w:hAnsi="仿宋" w:eastAsia="仿宋" w:cs="仿宋"/>
                <w:caps w:val="0"/>
                <w:color w:val="000000"/>
                <w:sz w:val="24"/>
                <w:szCs w:val="24"/>
              </w:rPr>
            </w:pPr>
          </w:p>
        </w:tc>
      </w:tr>
      <w:tr w14:paraId="1ACED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3039FB05">
            <w:pPr>
              <w:pStyle w:val="303"/>
              <w:spacing w:line="600" w:lineRule="exact"/>
              <w:jc w:val="center"/>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lang w:eastAsia="zh-CN"/>
              </w:rPr>
              <w:t>投标人</w:t>
            </w:r>
            <w:r>
              <w:rPr>
                <w:rFonts w:hint="eastAsia" w:ascii="仿宋" w:hAnsi="仿宋" w:eastAsia="仿宋" w:cs="仿宋"/>
                <w:caps w:val="0"/>
                <w:color w:val="000000"/>
                <w:sz w:val="24"/>
                <w:szCs w:val="24"/>
              </w:rPr>
              <w:t>类别</w:t>
            </w:r>
          </w:p>
        </w:tc>
        <w:tc>
          <w:tcPr>
            <w:tcW w:w="6998" w:type="dxa"/>
            <w:gridSpan w:val="3"/>
            <w:noWrap w:val="0"/>
            <w:vAlign w:val="center"/>
          </w:tcPr>
          <w:p w14:paraId="383BA5B6">
            <w:pPr>
              <w:pStyle w:val="303"/>
              <w:spacing w:line="600" w:lineRule="exact"/>
              <w:jc w:val="center"/>
              <w:rPr>
                <w:rFonts w:hint="eastAsia" w:ascii="仿宋" w:hAnsi="仿宋" w:eastAsia="仿宋" w:cs="仿宋"/>
                <w:caps w:val="0"/>
                <w:color w:val="000000"/>
                <w:sz w:val="24"/>
                <w:szCs w:val="24"/>
              </w:rPr>
            </w:pPr>
          </w:p>
        </w:tc>
      </w:tr>
      <w:tr w14:paraId="14963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223A0F36">
            <w:pPr>
              <w:pStyle w:val="303"/>
              <w:spacing w:line="600" w:lineRule="exact"/>
              <w:jc w:val="center"/>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开户银行</w:t>
            </w:r>
          </w:p>
        </w:tc>
        <w:tc>
          <w:tcPr>
            <w:tcW w:w="3118" w:type="dxa"/>
            <w:noWrap w:val="0"/>
            <w:vAlign w:val="center"/>
          </w:tcPr>
          <w:p w14:paraId="4CF558F3">
            <w:pPr>
              <w:pStyle w:val="303"/>
              <w:spacing w:line="600" w:lineRule="exact"/>
              <w:jc w:val="center"/>
              <w:rPr>
                <w:rFonts w:hint="eastAsia" w:ascii="仿宋" w:hAnsi="仿宋" w:eastAsia="仿宋" w:cs="仿宋"/>
                <w:caps w:val="0"/>
                <w:color w:val="000000"/>
                <w:sz w:val="24"/>
                <w:szCs w:val="24"/>
              </w:rPr>
            </w:pPr>
          </w:p>
        </w:tc>
        <w:tc>
          <w:tcPr>
            <w:tcW w:w="1276" w:type="dxa"/>
            <w:noWrap w:val="0"/>
            <w:vAlign w:val="center"/>
          </w:tcPr>
          <w:p w14:paraId="2BFF3BC6">
            <w:pPr>
              <w:pStyle w:val="303"/>
              <w:spacing w:line="600" w:lineRule="exact"/>
              <w:jc w:val="center"/>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账号</w:t>
            </w:r>
          </w:p>
        </w:tc>
        <w:tc>
          <w:tcPr>
            <w:tcW w:w="2604" w:type="dxa"/>
            <w:noWrap w:val="0"/>
            <w:vAlign w:val="center"/>
          </w:tcPr>
          <w:p w14:paraId="1763F13E">
            <w:pPr>
              <w:pStyle w:val="303"/>
              <w:spacing w:line="600" w:lineRule="exact"/>
              <w:jc w:val="center"/>
              <w:rPr>
                <w:rFonts w:hint="eastAsia" w:ascii="仿宋" w:hAnsi="仿宋" w:eastAsia="仿宋" w:cs="仿宋"/>
                <w:caps w:val="0"/>
                <w:color w:val="000000"/>
                <w:sz w:val="24"/>
                <w:szCs w:val="24"/>
              </w:rPr>
            </w:pPr>
          </w:p>
        </w:tc>
      </w:tr>
      <w:tr w14:paraId="474F7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7A88B117">
            <w:pPr>
              <w:pStyle w:val="303"/>
              <w:spacing w:line="600" w:lineRule="exact"/>
              <w:jc w:val="center"/>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联系人</w:t>
            </w:r>
          </w:p>
        </w:tc>
        <w:tc>
          <w:tcPr>
            <w:tcW w:w="3118" w:type="dxa"/>
            <w:noWrap w:val="0"/>
            <w:vAlign w:val="center"/>
          </w:tcPr>
          <w:p w14:paraId="5685AE78">
            <w:pPr>
              <w:pStyle w:val="303"/>
              <w:spacing w:line="600" w:lineRule="exact"/>
              <w:jc w:val="center"/>
              <w:rPr>
                <w:rFonts w:hint="eastAsia" w:ascii="仿宋" w:hAnsi="仿宋" w:eastAsia="仿宋" w:cs="仿宋"/>
                <w:caps w:val="0"/>
                <w:color w:val="000000"/>
                <w:sz w:val="24"/>
                <w:szCs w:val="24"/>
              </w:rPr>
            </w:pPr>
          </w:p>
        </w:tc>
        <w:tc>
          <w:tcPr>
            <w:tcW w:w="1276" w:type="dxa"/>
            <w:noWrap w:val="0"/>
            <w:vAlign w:val="center"/>
          </w:tcPr>
          <w:p w14:paraId="4E4AAE2B">
            <w:pPr>
              <w:pStyle w:val="303"/>
              <w:spacing w:line="600" w:lineRule="exact"/>
              <w:jc w:val="center"/>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联系电话</w:t>
            </w:r>
          </w:p>
        </w:tc>
        <w:tc>
          <w:tcPr>
            <w:tcW w:w="2604" w:type="dxa"/>
            <w:noWrap w:val="0"/>
            <w:vAlign w:val="center"/>
          </w:tcPr>
          <w:p w14:paraId="4F5D867F">
            <w:pPr>
              <w:pStyle w:val="303"/>
              <w:spacing w:line="600" w:lineRule="exact"/>
              <w:jc w:val="center"/>
              <w:rPr>
                <w:rFonts w:hint="eastAsia" w:ascii="仿宋" w:hAnsi="仿宋" w:eastAsia="仿宋" w:cs="仿宋"/>
                <w:caps w:val="0"/>
                <w:color w:val="000000"/>
                <w:sz w:val="24"/>
                <w:szCs w:val="24"/>
              </w:rPr>
            </w:pPr>
          </w:p>
        </w:tc>
      </w:tr>
      <w:tr w14:paraId="7CAAD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526" w:type="dxa"/>
            <w:noWrap w:val="0"/>
            <w:vAlign w:val="center"/>
          </w:tcPr>
          <w:p w14:paraId="657E44EA">
            <w:pPr>
              <w:pStyle w:val="303"/>
              <w:spacing w:line="560" w:lineRule="exact"/>
              <w:jc w:val="center"/>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经营范围</w:t>
            </w:r>
          </w:p>
        </w:tc>
        <w:tc>
          <w:tcPr>
            <w:tcW w:w="6998" w:type="dxa"/>
            <w:gridSpan w:val="3"/>
            <w:noWrap w:val="0"/>
            <w:vAlign w:val="top"/>
          </w:tcPr>
          <w:p w14:paraId="75239D12">
            <w:pPr>
              <w:pStyle w:val="303"/>
              <w:spacing w:line="560" w:lineRule="exact"/>
              <w:ind w:firstLine="1432"/>
              <w:rPr>
                <w:rFonts w:hint="eastAsia" w:ascii="仿宋" w:hAnsi="仿宋" w:eastAsia="仿宋" w:cs="仿宋"/>
                <w:caps w:val="0"/>
                <w:color w:val="000000"/>
                <w:sz w:val="24"/>
                <w:szCs w:val="24"/>
              </w:rPr>
            </w:pPr>
          </w:p>
        </w:tc>
      </w:tr>
      <w:tr w14:paraId="1FDED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526" w:type="dxa"/>
            <w:noWrap w:val="0"/>
            <w:vAlign w:val="center"/>
          </w:tcPr>
          <w:p w14:paraId="76F1924F">
            <w:pPr>
              <w:pStyle w:val="303"/>
              <w:spacing w:line="560" w:lineRule="exact"/>
              <w:jc w:val="center"/>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备注</w:t>
            </w:r>
          </w:p>
        </w:tc>
        <w:tc>
          <w:tcPr>
            <w:tcW w:w="6998" w:type="dxa"/>
            <w:gridSpan w:val="3"/>
            <w:noWrap w:val="0"/>
            <w:vAlign w:val="center"/>
          </w:tcPr>
          <w:p w14:paraId="20713446">
            <w:pPr>
              <w:pStyle w:val="303"/>
              <w:spacing w:line="500" w:lineRule="exact"/>
              <w:jc w:val="center"/>
              <w:rPr>
                <w:rFonts w:hint="eastAsia" w:ascii="仿宋" w:hAnsi="仿宋" w:eastAsia="仿宋" w:cs="仿宋"/>
                <w:caps w:val="0"/>
                <w:color w:val="000000"/>
                <w:sz w:val="24"/>
                <w:szCs w:val="24"/>
                <w:lang w:val="en-US" w:eastAsia="zh-CN"/>
              </w:rPr>
            </w:pPr>
            <w:r>
              <w:rPr>
                <w:rFonts w:hint="eastAsia" w:ascii="仿宋" w:hAnsi="仿宋" w:eastAsia="仿宋" w:cs="仿宋"/>
                <w:caps w:val="0"/>
                <w:color w:val="000000"/>
                <w:sz w:val="24"/>
                <w:szCs w:val="24"/>
              </w:rPr>
              <w:t>提供营业执照</w:t>
            </w:r>
            <w:r>
              <w:rPr>
                <w:rFonts w:hint="eastAsia" w:ascii="仿宋" w:hAnsi="仿宋" w:eastAsia="仿宋" w:cs="仿宋"/>
                <w:caps w:val="0"/>
                <w:color w:val="000000"/>
                <w:sz w:val="24"/>
                <w:szCs w:val="24"/>
                <w:lang w:val="en-US" w:eastAsia="zh-CN"/>
              </w:rPr>
              <w:t>副本扫描件</w:t>
            </w:r>
          </w:p>
        </w:tc>
      </w:tr>
    </w:tbl>
    <w:p w14:paraId="551BFB8A">
      <w:pPr>
        <w:spacing w:line="440" w:lineRule="exact"/>
        <w:ind w:firstLine="480"/>
        <w:rPr>
          <w:rFonts w:hint="eastAsia" w:ascii="仿宋" w:hAnsi="仿宋" w:eastAsia="仿宋" w:cs="仿宋"/>
          <w:caps w:val="0"/>
          <w:color w:val="000000"/>
          <w:sz w:val="24"/>
        </w:rPr>
      </w:pPr>
    </w:p>
    <w:p w14:paraId="039FC649">
      <w:pPr>
        <w:spacing w:line="440" w:lineRule="exact"/>
        <w:ind w:firstLine="480"/>
        <w:rPr>
          <w:rFonts w:hint="eastAsia" w:ascii="仿宋" w:hAnsi="仿宋" w:eastAsia="仿宋" w:cs="仿宋"/>
          <w:caps w:val="0"/>
          <w:color w:val="000000"/>
          <w:sz w:val="24"/>
        </w:rPr>
      </w:pPr>
    </w:p>
    <w:p w14:paraId="71FC611D">
      <w:pPr>
        <w:spacing w:line="440" w:lineRule="exact"/>
        <w:ind w:firstLine="480"/>
        <w:rPr>
          <w:rFonts w:hint="eastAsia" w:ascii="仿宋" w:hAnsi="仿宋" w:eastAsia="仿宋" w:cs="仿宋"/>
          <w:caps w:val="0"/>
          <w:color w:val="000000"/>
          <w:sz w:val="24"/>
        </w:rPr>
      </w:pPr>
    </w:p>
    <w:p w14:paraId="447373D7">
      <w:pPr>
        <w:pStyle w:val="300"/>
        <w:jc w:val="both"/>
        <w:rPr>
          <w:rFonts w:hint="eastAsia" w:ascii="仿宋" w:hAnsi="仿宋" w:eastAsia="仿宋" w:cs="仿宋"/>
          <w:i/>
          <w:caps w:val="0"/>
          <w:color w:val="000000"/>
          <w:sz w:val="32"/>
          <w:szCs w:val="32"/>
          <w:u w:val="single"/>
          <w:lang w:val="en-US" w:eastAsia="zh-CN"/>
        </w:rPr>
      </w:pPr>
    </w:p>
    <w:p w14:paraId="3821D570">
      <w:pPr>
        <w:rPr>
          <w:rFonts w:hint="eastAsia" w:ascii="仿宋" w:hAnsi="仿宋" w:eastAsia="仿宋" w:cs="仿宋"/>
          <w:i/>
          <w:caps w:val="0"/>
          <w:color w:val="000000"/>
          <w:sz w:val="32"/>
          <w:szCs w:val="32"/>
          <w:u w:val="single"/>
        </w:rPr>
      </w:pPr>
      <w:r>
        <w:rPr>
          <w:rFonts w:hint="eastAsia" w:ascii="仿宋" w:hAnsi="仿宋" w:eastAsia="仿宋" w:cs="仿宋"/>
          <w:caps w:val="0"/>
          <w:color w:val="000000"/>
        </w:rPr>
        <w:br w:type="page" w:clear="all"/>
      </w:r>
      <w:r>
        <w:rPr>
          <w:rFonts w:hint="eastAsia" w:ascii="仿宋" w:hAnsi="仿宋" w:eastAsia="仿宋" w:cs="仿宋"/>
          <w:b/>
          <w:caps w:val="0"/>
          <w:color w:val="000000"/>
          <w:sz w:val="32"/>
          <w:szCs w:val="32"/>
          <w:lang w:val="en-US" w:eastAsia="zh-CN" w:bidi="ar-SA"/>
        </w:rPr>
        <w:t>三、特定资格要求的证明文件</w:t>
      </w:r>
    </w:p>
    <w:p w14:paraId="5079A7AC">
      <w:pPr>
        <w:spacing w:line="460" w:lineRule="exact"/>
        <w:rPr>
          <w:rFonts w:hint="eastAsia" w:ascii="仿宋" w:hAnsi="仿宋" w:eastAsia="仿宋" w:cs="仿宋"/>
          <w:bCs/>
          <w:caps w:val="0"/>
          <w:color w:val="000000"/>
          <w:sz w:val="24"/>
        </w:rPr>
      </w:pPr>
      <w:r>
        <w:rPr>
          <w:rFonts w:hint="eastAsia" w:ascii="仿宋" w:hAnsi="仿宋" w:eastAsia="仿宋" w:cs="仿宋"/>
          <w:caps w:val="0"/>
          <w:color w:val="000000"/>
          <w:sz w:val="24"/>
        </w:rPr>
        <w:t xml:space="preserve">    如果本项目申请人的特定资格要求中要求提供的，必须提供。</w:t>
      </w:r>
    </w:p>
    <w:p w14:paraId="4DC3F9BD">
      <w:pPr>
        <w:spacing w:line="460" w:lineRule="exact"/>
        <w:rPr>
          <w:rFonts w:hint="eastAsia" w:ascii="仿宋" w:hAnsi="仿宋" w:eastAsia="仿宋" w:cs="仿宋"/>
          <w:bCs/>
          <w:caps w:val="0"/>
          <w:color w:val="000000"/>
          <w:sz w:val="24"/>
        </w:rPr>
      </w:pPr>
    </w:p>
    <w:p w14:paraId="767B70FA">
      <w:pPr>
        <w:jc w:val="center"/>
        <w:rPr>
          <w:rFonts w:hint="eastAsia" w:ascii="仿宋" w:hAnsi="仿宋" w:eastAsia="仿宋" w:cs="仿宋"/>
          <w:i/>
          <w:caps w:val="0"/>
          <w:color w:val="000000"/>
          <w:sz w:val="32"/>
          <w:szCs w:val="32"/>
          <w:u w:val="single"/>
          <w:lang w:val="en-US" w:eastAsia="zh-CN"/>
        </w:rPr>
      </w:pPr>
    </w:p>
    <w:p w14:paraId="05CC4121">
      <w:pPr>
        <w:jc w:val="center"/>
        <w:rPr>
          <w:rFonts w:hint="eastAsia" w:ascii="仿宋" w:hAnsi="仿宋" w:eastAsia="仿宋" w:cs="仿宋"/>
          <w:i/>
          <w:caps w:val="0"/>
          <w:color w:val="000000"/>
          <w:sz w:val="32"/>
          <w:szCs w:val="32"/>
          <w:u w:val="single"/>
          <w:lang w:val="en-US" w:eastAsia="zh-CN"/>
        </w:rPr>
      </w:pPr>
    </w:p>
    <w:p w14:paraId="5FC870C3">
      <w:pPr>
        <w:jc w:val="center"/>
        <w:rPr>
          <w:rFonts w:hint="eastAsia" w:ascii="仿宋" w:hAnsi="仿宋" w:eastAsia="仿宋" w:cs="仿宋"/>
          <w:i/>
          <w:caps w:val="0"/>
          <w:color w:val="000000"/>
          <w:sz w:val="32"/>
          <w:szCs w:val="32"/>
          <w:u w:val="single"/>
          <w:lang w:val="en-US" w:eastAsia="zh-CN"/>
        </w:rPr>
      </w:pPr>
    </w:p>
    <w:p w14:paraId="28833A35">
      <w:pPr>
        <w:jc w:val="center"/>
        <w:rPr>
          <w:rFonts w:hint="eastAsia" w:ascii="仿宋" w:hAnsi="仿宋" w:eastAsia="仿宋" w:cs="仿宋"/>
          <w:i/>
          <w:caps w:val="0"/>
          <w:color w:val="000000"/>
          <w:sz w:val="32"/>
          <w:szCs w:val="32"/>
          <w:u w:val="single"/>
          <w:lang w:val="en-US" w:eastAsia="zh-CN"/>
        </w:rPr>
      </w:pPr>
    </w:p>
    <w:p w14:paraId="0E16D129">
      <w:pPr>
        <w:jc w:val="center"/>
        <w:rPr>
          <w:rFonts w:hint="eastAsia" w:ascii="仿宋" w:hAnsi="仿宋" w:eastAsia="仿宋" w:cs="仿宋"/>
          <w:i/>
          <w:caps w:val="0"/>
          <w:color w:val="000000"/>
          <w:sz w:val="32"/>
          <w:szCs w:val="32"/>
          <w:u w:val="single"/>
          <w:lang w:val="en-US" w:eastAsia="zh-CN"/>
        </w:rPr>
      </w:pPr>
    </w:p>
    <w:p w14:paraId="0647C206">
      <w:pPr>
        <w:jc w:val="center"/>
        <w:rPr>
          <w:rFonts w:hint="eastAsia" w:ascii="仿宋" w:hAnsi="仿宋" w:eastAsia="仿宋" w:cs="仿宋"/>
          <w:i/>
          <w:caps w:val="0"/>
          <w:color w:val="000000"/>
          <w:sz w:val="32"/>
          <w:szCs w:val="32"/>
          <w:u w:val="single"/>
          <w:lang w:val="en-US" w:eastAsia="zh-CN"/>
        </w:rPr>
      </w:pPr>
    </w:p>
    <w:p w14:paraId="699D2050">
      <w:pPr>
        <w:jc w:val="center"/>
        <w:rPr>
          <w:rFonts w:hint="eastAsia" w:ascii="仿宋" w:hAnsi="仿宋" w:eastAsia="仿宋" w:cs="仿宋"/>
          <w:i/>
          <w:caps w:val="0"/>
          <w:color w:val="000000"/>
          <w:sz w:val="32"/>
          <w:szCs w:val="32"/>
          <w:u w:val="single"/>
          <w:lang w:val="en-US" w:eastAsia="zh-CN"/>
        </w:rPr>
      </w:pPr>
    </w:p>
    <w:p w14:paraId="2ED95410">
      <w:pPr>
        <w:jc w:val="center"/>
        <w:rPr>
          <w:rFonts w:hint="eastAsia" w:ascii="仿宋" w:hAnsi="仿宋" w:eastAsia="仿宋" w:cs="仿宋"/>
          <w:i/>
          <w:caps w:val="0"/>
          <w:color w:val="000000"/>
          <w:sz w:val="32"/>
          <w:szCs w:val="32"/>
          <w:u w:val="single"/>
          <w:lang w:val="en-US" w:eastAsia="zh-CN"/>
        </w:rPr>
      </w:pPr>
    </w:p>
    <w:p w14:paraId="78977F40">
      <w:pPr>
        <w:jc w:val="center"/>
        <w:rPr>
          <w:rFonts w:hint="eastAsia" w:ascii="仿宋" w:hAnsi="仿宋" w:eastAsia="仿宋" w:cs="仿宋"/>
          <w:i/>
          <w:caps w:val="0"/>
          <w:color w:val="000000"/>
          <w:sz w:val="32"/>
          <w:szCs w:val="32"/>
          <w:u w:val="single"/>
          <w:lang w:val="en-US" w:eastAsia="zh-CN"/>
        </w:rPr>
      </w:pPr>
    </w:p>
    <w:p w14:paraId="3880D8AC">
      <w:pPr>
        <w:jc w:val="center"/>
        <w:rPr>
          <w:rFonts w:hint="eastAsia" w:ascii="仿宋" w:hAnsi="仿宋" w:eastAsia="仿宋" w:cs="仿宋"/>
          <w:i/>
          <w:caps w:val="0"/>
          <w:color w:val="000000"/>
          <w:sz w:val="32"/>
          <w:szCs w:val="32"/>
          <w:u w:val="single"/>
          <w:lang w:val="en-US" w:eastAsia="zh-CN"/>
        </w:rPr>
      </w:pPr>
    </w:p>
    <w:p w14:paraId="6FBFEE8A">
      <w:pPr>
        <w:jc w:val="center"/>
        <w:rPr>
          <w:rFonts w:hint="eastAsia" w:ascii="仿宋" w:hAnsi="仿宋" w:eastAsia="仿宋" w:cs="仿宋"/>
          <w:i/>
          <w:caps w:val="0"/>
          <w:color w:val="000000"/>
          <w:sz w:val="32"/>
          <w:szCs w:val="32"/>
          <w:u w:val="single"/>
          <w:lang w:val="en-US" w:eastAsia="zh-CN"/>
        </w:rPr>
      </w:pPr>
    </w:p>
    <w:p w14:paraId="31C29998">
      <w:pPr>
        <w:jc w:val="center"/>
        <w:rPr>
          <w:rFonts w:hint="eastAsia" w:ascii="仿宋" w:hAnsi="仿宋" w:eastAsia="仿宋" w:cs="仿宋"/>
          <w:i/>
          <w:caps w:val="0"/>
          <w:color w:val="000000"/>
          <w:sz w:val="32"/>
          <w:szCs w:val="32"/>
          <w:u w:val="single"/>
          <w:lang w:val="en-US" w:eastAsia="zh-CN"/>
        </w:rPr>
      </w:pPr>
    </w:p>
    <w:p w14:paraId="588BF7AC">
      <w:pPr>
        <w:jc w:val="center"/>
        <w:rPr>
          <w:rFonts w:hint="eastAsia" w:ascii="仿宋" w:hAnsi="仿宋" w:eastAsia="仿宋" w:cs="仿宋"/>
          <w:i/>
          <w:caps w:val="0"/>
          <w:color w:val="000000"/>
          <w:sz w:val="32"/>
          <w:szCs w:val="32"/>
          <w:u w:val="single"/>
          <w:lang w:val="en-US" w:eastAsia="zh-CN"/>
        </w:rPr>
      </w:pPr>
    </w:p>
    <w:p w14:paraId="363789A1">
      <w:pPr>
        <w:jc w:val="center"/>
        <w:rPr>
          <w:rFonts w:hint="eastAsia" w:ascii="仿宋" w:hAnsi="仿宋" w:eastAsia="仿宋" w:cs="仿宋"/>
          <w:i/>
          <w:caps w:val="0"/>
          <w:color w:val="000000"/>
          <w:sz w:val="32"/>
          <w:szCs w:val="32"/>
          <w:u w:val="single"/>
          <w:lang w:val="en-US" w:eastAsia="zh-CN"/>
        </w:rPr>
      </w:pPr>
    </w:p>
    <w:p w14:paraId="041C4FA1">
      <w:pPr>
        <w:jc w:val="center"/>
        <w:rPr>
          <w:rFonts w:hint="eastAsia" w:ascii="仿宋" w:hAnsi="仿宋" w:eastAsia="仿宋" w:cs="仿宋"/>
          <w:i/>
          <w:caps w:val="0"/>
          <w:color w:val="000000"/>
          <w:sz w:val="32"/>
          <w:szCs w:val="32"/>
          <w:u w:val="single"/>
          <w:lang w:val="en-US" w:eastAsia="zh-CN"/>
        </w:rPr>
      </w:pPr>
    </w:p>
    <w:p w14:paraId="6FC082C1">
      <w:pPr>
        <w:jc w:val="center"/>
        <w:rPr>
          <w:rFonts w:hint="eastAsia" w:ascii="仿宋" w:hAnsi="仿宋" w:eastAsia="仿宋" w:cs="仿宋"/>
          <w:i/>
          <w:caps w:val="0"/>
          <w:color w:val="000000"/>
          <w:sz w:val="32"/>
          <w:szCs w:val="32"/>
          <w:u w:val="single"/>
          <w:lang w:val="en-US" w:eastAsia="zh-CN"/>
        </w:rPr>
      </w:pPr>
    </w:p>
    <w:p w14:paraId="3CF21ABB">
      <w:pPr>
        <w:pStyle w:val="260"/>
        <w:rPr>
          <w:rFonts w:hint="eastAsia" w:ascii="仿宋" w:hAnsi="仿宋" w:eastAsia="仿宋" w:cs="仿宋"/>
          <w:i/>
          <w:caps w:val="0"/>
          <w:color w:val="000000"/>
          <w:sz w:val="32"/>
          <w:szCs w:val="32"/>
          <w:u w:val="single"/>
          <w:lang w:val="en-US" w:eastAsia="zh-CN"/>
        </w:rPr>
      </w:pPr>
    </w:p>
    <w:p w14:paraId="6BBAA227">
      <w:pPr>
        <w:pStyle w:val="260"/>
        <w:rPr>
          <w:rFonts w:hint="eastAsia" w:ascii="仿宋" w:hAnsi="仿宋" w:eastAsia="仿宋" w:cs="仿宋"/>
          <w:i/>
          <w:caps w:val="0"/>
          <w:color w:val="000000"/>
          <w:sz w:val="32"/>
          <w:szCs w:val="32"/>
          <w:u w:val="single"/>
          <w:lang w:val="en-US" w:eastAsia="zh-CN"/>
        </w:rPr>
      </w:pPr>
    </w:p>
    <w:p w14:paraId="3F98531B">
      <w:pPr>
        <w:jc w:val="center"/>
        <w:rPr>
          <w:rFonts w:hint="eastAsia" w:ascii="仿宋" w:hAnsi="仿宋" w:eastAsia="仿宋" w:cs="仿宋"/>
          <w:bCs/>
          <w:i/>
          <w:caps w:val="0"/>
          <w:color w:val="000000"/>
          <w:sz w:val="32"/>
          <w:szCs w:val="32"/>
          <w:u w:val="single"/>
          <w:lang w:val="en-US" w:eastAsia="zh-CN"/>
        </w:rPr>
      </w:pPr>
    </w:p>
    <w:p w14:paraId="5CAA9ABD">
      <w:pPr>
        <w:jc w:val="center"/>
        <w:rPr>
          <w:rFonts w:hint="eastAsia" w:ascii="仿宋" w:hAnsi="仿宋" w:eastAsia="仿宋" w:cs="仿宋"/>
          <w:bCs/>
          <w:i/>
          <w:caps w:val="0"/>
          <w:color w:val="000000"/>
          <w:sz w:val="32"/>
          <w:szCs w:val="32"/>
          <w:u w:val="single"/>
          <w:lang w:val="en-US" w:eastAsia="zh-CN"/>
        </w:rPr>
      </w:pPr>
    </w:p>
    <w:p w14:paraId="71D6B3BE">
      <w:pPr>
        <w:jc w:val="center"/>
        <w:rPr>
          <w:rFonts w:hint="eastAsia" w:ascii="仿宋" w:hAnsi="仿宋" w:eastAsia="仿宋" w:cs="仿宋"/>
          <w:bCs/>
          <w:i/>
          <w:caps w:val="0"/>
          <w:color w:val="000000"/>
          <w:sz w:val="32"/>
          <w:szCs w:val="32"/>
          <w:u w:val="single"/>
          <w:lang w:val="en-US" w:eastAsia="zh-CN"/>
        </w:rPr>
      </w:pPr>
    </w:p>
    <w:p w14:paraId="12C45DC5">
      <w:pPr>
        <w:jc w:val="center"/>
        <w:rPr>
          <w:rFonts w:hint="eastAsia" w:ascii="仿宋" w:hAnsi="仿宋" w:eastAsia="仿宋" w:cs="仿宋"/>
          <w:bCs/>
          <w:i/>
          <w:caps w:val="0"/>
          <w:color w:val="000000"/>
          <w:sz w:val="32"/>
          <w:szCs w:val="32"/>
          <w:u w:val="single"/>
          <w:lang w:val="en-US" w:eastAsia="zh-CN"/>
        </w:rPr>
      </w:pPr>
    </w:p>
    <w:p w14:paraId="58BCADC2">
      <w:pPr>
        <w:jc w:val="center"/>
        <w:rPr>
          <w:rFonts w:hint="eastAsia" w:ascii="仿宋" w:hAnsi="仿宋" w:eastAsia="仿宋" w:cs="仿宋"/>
          <w:bCs/>
          <w:i/>
          <w:caps w:val="0"/>
          <w:color w:val="000000"/>
          <w:sz w:val="32"/>
          <w:szCs w:val="32"/>
          <w:u w:val="single"/>
          <w:lang w:val="en-US" w:eastAsia="zh-CN"/>
        </w:rPr>
      </w:pPr>
    </w:p>
    <w:p w14:paraId="6A864EC5">
      <w:pPr>
        <w:jc w:val="center"/>
        <w:rPr>
          <w:rFonts w:hint="eastAsia" w:ascii="仿宋" w:hAnsi="仿宋" w:eastAsia="仿宋" w:cs="仿宋"/>
          <w:bCs/>
          <w:i/>
          <w:caps w:val="0"/>
          <w:color w:val="000000"/>
          <w:sz w:val="32"/>
          <w:szCs w:val="32"/>
          <w:u w:val="single"/>
          <w:lang w:val="en-US" w:eastAsia="zh-CN"/>
        </w:rPr>
      </w:pPr>
    </w:p>
    <w:p w14:paraId="6AF3C0B2">
      <w:pPr>
        <w:jc w:val="center"/>
        <w:rPr>
          <w:rFonts w:hint="eastAsia" w:ascii="仿宋" w:hAnsi="仿宋" w:eastAsia="仿宋" w:cs="仿宋"/>
          <w:bCs/>
          <w:i/>
          <w:caps w:val="0"/>
          <w:color w:val="000000"/>
          <w:sz w:val="32"/>
          <w:szCs w:val="32"/>
          <w:u w:val="single"/>
          <w:lang w:val="en-US" w:eastAsia="zh-CN"/>
        </w:rPr>
      </w:pPr>
    </w:p>
    <w:p w14:paraId="60B73A5B">
      <w:pPr>
        <w:jc w:val="center"/>
        <w:rPr>
          <w:rFonts w:hint="eastAsia" w:ascii="仿宋" w:hAnsi="仿宋" w:eastAsia="仿宋" w:cs="仿宋"/>
          <w:bCs/>
          <w:i/>
          <w:caps w:val="0"/>
          <w:color w:val="000000"/>
          <w:sz w:val="32"/>
          <w:szCs w:val="32"/>
          <w:u w:val="single"/>
          <w:lang w:val="en-US" w:eastAsia="zh-CN"/>
        </w:rPr>
      </w:pPr>
    </w:p>
    <w:p w14:paraId="3627127F">
      <w:pPr>
        <w:jc w:val="center"/>
        <w:rPr>
          <w:rFonts w:hint="eastAsia" w:ascii="仿宋" w:hAnsi="仿宋" w:eastAsia="仿宋" w:cs="仿宋"/>
          <w:bCs/>
          <w:i/>
          <w:caps w:val="0"/>
          <w:color w:val="000000"/>
          <w:sz w:val="32"/>
          <w:szCs w:val="32"/>
          <w:u w:val="single"/>
          <w:lang w:val="en-US" w:eastAsia="zh-CN"/>
        </w:rPr>
      </w:pPr>
    </w:p>
    <w:p w14:paraId="2F6263F1">
      <w:pPr>
        <w:jc w:val="center"/>
        <w:rPr>
          <w:rFonts w:hint="eastAsia" w:ascii="仿宋" w:hAnsi="仿宋" w:eastAsia="仿宋" w:cs="仿宋"/>
          <w:bCs/>
          <w:i/>
          <w:caps w:val="0"/>
          <w:color w:val="000000"/>
          <w:sz w:val="32"/>
          <w:szCs w:val="32"/>
          <w:u w:val="single"/>
          <w:lang w:val="en-US" w:eastAsia="zh-CN"/>
        </w:rPr>
      </w:pPr>
    </w:p>
    <w:p w14:paraId="512F0DB9">
      <w:pPr>
        <w:jc w:val="both"/>
        <w:rPr>
          <w:rFonts w:hint="eastAsia" w:ascii="仿宋" w:hAnsi="仿宋" w:eastAsia="仿宋" w:cs="仿宋"/>
          <w:i/>
          <w:caps w:val="0"/>
          <w:color w:val="000000"/>
          <w:sz w:val="32"/>
          <w:szCs w:val="32"/>
          <w:u w:val="single"/>
          <w:lang w:val="en-US" w:eastAsia="zh-CN"/>
        </w:rPr>
      </w:pPr>
    </w:p>
    <w:p w14:paraId="2CCF298A">
      <w:pPr>
        <w:jc w:val="center"/>
        <w:rPr>
          <w:rFonts w:hint="eastAsia" w:ascii="仿宋" w:hAnsi="仿宋" w:eastAsia="仿宋" w:cs="仿宋"/>
          <w:i/>
          <w:caps w:val="0"/>
          <w:color w:val="000000"/>
          <w:sz w:val="32"/>
          <w:szCs w:val="32"/>
          <w:u w:val="single"/>
          <w:lang w:val="en-US" w:eastAsia="zh-CN"/>
        </w:rPr>
      </w:pPr>
    </w:p>
    <w:p w14:paraId="3421ED0A">
      <w:pPr>
        <w:rPr>
          <w:rFonts w:hint="eastAsia" w:ascii="仿宋" w:hAnsi="仿宋" w:eastAsia="仿宋" w:cs="仿宋"/>
          <w:b/>
          <w:caps w:val="0"/>
          <w:color w:val="000000"/>
          <w:sz w:val="32"/>
          <w:szCs w:val="32"/>
          <w:lang w:val="en-US" w:eastAsia="zh-CN" w:bidi="ar-SA"/>
        </w:rPr>
      </w:pPr>
      <w:r>
        <w:rPr>
          <w:rFonts w:hint="eastAsia" w:ascii="仿宋" w:hAnsi="仿宋" w:eastAsia="仿宋" w:cs="仿宋"/>
          <w:b/>
          <w:caps w:val="0"/>
          <w:color w:val="000000"/>
          <w:sz w:val="32"/>
          <w:szCs w:val="32"/>
          <w:lang w:val="en-US" w:eastAsia="zh-CN" w:bidi="ar-SA"/>
        </w:rPr>
        <w:t>四、法人授权书</w:t>
      </w:r>
    </w:p>
    <w:p w14:paraId="5D2E92D6">
      <w:pPr>
        <w:pStyle w:val="271"/>
        <w:ind w:firstLine="480"/>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本授权书声明：____________（投标人名称）授权________________（被授权人的姓名）为我方就</w:t>
      </w:r>
      <w:r>
        <w:rPr>
          <w:rFonts w:hint="eastAsia" w:ascii="仿宋" w:hAnsi="仿宋" w:eastAsia="仿宋" w:cs="仿宋"/>
          <w:caps w:val="0"/>
          <w:color w:val="000000"/>
          <w:sz w:val="24"/>
          <w:szCs w:val="24"/>
          <w:lang w:val="en-US" w:eastAsia="zh-CN"/>
        </w:rPr>
        <w:t>项目编号</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u w:val="single"/>
          <w:lang w:val="en-US" w:eastAsia="zh-CN"/>
        </w:rPr>
        <w:t xml:space="preserve">   </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号</w:t>
      </w:r>
      <w:r>
        <w:rPr>
          <w:rFonts w:hint="eastAsia" w:ascii="仿宋" w:hAnsi="仿宋" w:eastAsia="仿宋" w:cs="仿宋"/>
          <w:sz w:val="24"/>
          <w:szCs w:val="24"/>
          <w:u w:val="single"/>
        </w:rPr>
        <w:t xml:space="preserve">         （项目名称）   </w:t>
      </w:r>
      <w:r>
        <w:rPr>
          <w:rFonts w:hint="eastAsia" w:ascii="仿宋" w:hAnsi="仿宋" w:eastAsia="仿宋" w:cs="仿宋"/>
          <w:caps w:val="0"/>
          <w:color w:val="000000"/>
          <w:sz w:val="24"/>
          <w:szCs w:val="24"/>
        </w:rPr>
        <w:t>项目采购活动的合法代理人，以本单位名义全权处理一切与该项目采购有关的事务。</w:t>
      </w:r>
    </w:p>
    <w:p w14:paraId="7CF8417D">
      <w:pPr>
        <w:pStyle w:val="271"/>
        <w:ind w:firstLine="480"/>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本授权书于______年____月____日起生效，特此声明。</w:t>
      </w:r>
    </w:p>
    <w:p w14:paraId="1A9A2DBE">
      <w:pPr>
        <w:pStyle w:val="271"/>
        <w:ind w:firstLine="0"/>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rPr>
        <w:t xml:space="preserve">          被授权人身份证号码：</w:t>
      </w:r>
      <w:r>
        <w:rPr>
          <w:rFonts w:hint="eastAsia" w:ascii="仿宋" w:hAnsi="仿宋" w:eastAsia="仿宋" w:cs="仿宋"/>
          <w:caps w:val="0"/>
          <w:color w:val="000000"/>
          <w:sz w:val="24"/>
          <w:szCs w:val="24"/>
          <w:u w:val="single"/>
        </w:rPr>
        <w:t xml:space="preserve">                              </w:t>
      </w:r>
    </w:p>
    <w:p w14:paraId="762B1365">
      <w:pPr>
        <w:pStyle w:val="271"/>
        <w:ind w:firstLine="0"/>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rPr>
        <w:t xml:space="preserve">          被授权人联系电话：（手机）</w:t>
      </w:r>
      <w:r>
        <w:rPr>
          <w:rFonts w:hint="eastAsia" w:ascii="仿宋" w:hAnsi="仿宋" w:eastAsia="仿宋" w:cs="仿宋"/>
          <w:caps w:val="0"/>
          <w:color w:val="000000"/>
          <w:sz w:val="24"/>
          <w:szCs w:val="24"/>
          <w:u w:val="single"/>
        </w:rPr>
        <w:t xml:space="preserve">                          </w:t>
      </w:r>
    </w:p>
    <w:p w14:paraId="5AA3C90B">
      <w:pPr>
        <w:pStyle w:val="271"/>
        <w:ind w:firstLine="1200"/>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授权单位名称：</w:t>
      </w:r>
      <w:r>
        <w:rPr>
          <w:rFonts w:hint="eastAsia" w:ascii="仿宋" w:hAnsi="仿宋" w:eastAsia="仿宋" w:cs="仿宋"/>
          <w:caps w:val="0"/>
          <w:color w:val="000000"/>
          <w:sz w:val="24"/>
          <w:szCs w:val="24"/>
          <w:u w:val="single"/>
        </w:rPr>
        <w:t>（加盖CA电子公章）</w:t>
      </w:r>
    </w:p>
    <w:p w14:paraId="0195ECD7">
      <w:pPr>
        <w:pStyle w:val="271"/>
        <w:ind w:firstLine="480"/>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rPr>
        <w:t xml:space="preserve">      单位地址：</w:t>
      </w:r>
      <w:r>
        <w:rPr>
          <w:rFonts w:hint="eastAsia" w:ascii="仿宋" w:hAnsi="仿宋" w:eastAsia="仿宋" w:cs="仿宋"/>
          <w:caps w:val="0"/>
          <w:color w:val="000000"/>
          <w:sz w:val="24"/>
          <w:szCs w:val="24"/>
          <w:u w:val="single"/>
        </w:rPr>
        <w:t xml:space="preserve">                                         </w:t>
      </w:r>
    </w:p>
    <w:p w14:paraId="50317686">
      <w:pPr>
        <w:pStyle w:val="271"/>
        <w:ind w:firstLine="480"/>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      日期：</w:t>
      </w:r>
      <w:bookmarkStart w:id="230" w:name="_Hlt26671380"/>
      <w:bookmarkEnd w:id="230"/>
      <w:bookmarkStart w:id="231" w:name="_Hlt26955070"/>
      <w:bookmarkEnd w:id="231"/>
      <w:bookmarkStart w:id="232" w:name="_格式3__银行出具的资信证明"/>
      <w:bookmarkEnd w:id="232"/>
      <w:r>
        <w:rPr>
          <w:rFonts w:hint="eastAsia" w:ascii="仿宋" w:hAnsi="仿宋" w:eastAsia="仿宋" w:cs="仿宋"/>
          <w:caps w:val="0"/>
          <w:color w:val="000000"/>
          <w:sz w:val="24"/>
          <w:szCs w:val="24"/>
          <w:u w:val="single"/>
        </w:rPr>
        <w:t xml:space="preserve">                                         </w:t>
      </w:r>
    </w:p>
    <w:p w14:paraId="32ABF243">
      <w:pPr>
        <w:rPr>
          <w:rFonts w:hint="eastAsia" w:ascii="仿宋" w:hAnsi="仿宋" w:eastAsia="仿宋" w:cs="仿宋"/>
          <w:caps w:val="0"/>
          <w:color w:val="000000"/>
          <w:sz w:val="24"/>
          <w:szCs w:val="20"/>
        </w:rPr>
      </w:pPr>
      <w:r>
        <w:rPr>
          <w:rFonts w:hint="eastAsia" w:ascii="仿宋" w:hAnsi="仿宋" w:eastAsia="仿宋" w:cs="仿宋"/>
          <w:caps w:val="0"/>
          <w:color w:val="000000"/>
          <w:szCs w:val="21"/>
        </w:rPr>
        <w:br w:type="page" w:clear="all"/>
      </w:r>
      <w:r>
        <w:rPr>
          <w:rFonts w:hint="eastAsia" w:ascii="仿宋" w:hAnsi="仿宋" w:eastAsia="仿宋" w:cs="仿宋"/>
          <w:b/>
          <w:caps w:val="0"/>
          <w:color w:val="000000"/>
          <w:sz w:val="32"/>
          <w:szCs w:val="32"/>
          <w:lang w:val="en-US" w:eastAsia="zh-CN" w:bidi="ar-SA"/>
        </w:rPr>
        <w:t>五、开标一览表</w:t>
      </w:r>
    </w:p>
    <w:p w14:paraId="60AD441E">
      <w:pPr>
        <w:keepNext w:val="0"/>
        <w:keepLines w:val="0"/>
        <w:pageBreakBefore w:val="0"/>
        <w:widowControl w:val="0"/>
        <w:spacing w:line="480" w:lineRule="exact"/>
        <w:ind w:firstLine="480"/>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投标人全称（加盖CA电子签章）：</w:t>
      </w:r>
    </w:p>
    <w:p w14:paraId="6C904267">
      <w:pPr>
        <w:keepNext w:val="0"/>
        <w:keepLines w:val="0"/>
        <w:pageBreakBefore w:val="0"/>
        <w:widowControl w:val="0"/>
        <w:spacing w:line="480" w:lineRule="exact"/>
        <w:ind w:firstLine="480"/>
        <w:rPr>
          <w:rFonts w:hint="eastAsia" w:ascii="仿宋" w:hAnsi="仿宋" w:eastAsia="仿宋" w:cs="仿宋"/>
          <w:caps w:val="0"/>
          <w:color w:val="000000"/>
          <w:sz w:val="24"/>
          <w:szCs w:val="24"/>
          <w:highlight w:val="none"/>
          <w:lang w:eastAsia="zh-CN"/>
        </w:rPr>
      </w:pPr>
      <w:r>
        <w:rPr>
          <w:rFonts w:hint="eastAsia" w:ascii="仿宋" w:hAnsi="仿宋" w:eastAsia="仿宋" w:cs="仿宋"/>
          <w:caps w:val="0"/>
          <w:color w:val="000000"/>
          <w:sz w:val="24"/>
          <w:szCs w:val="24"/>
          <w:highlight w:val="none"/>
        </w:rPr>
        <w:t>项目名称：</w:t>
      </w:r>
    </w:p>
    <w:p w14:paraId="7CE59457">
      <w:pPr>
        <w:keepNext w:val="0"/>
        <w:keepLines w:val="0"/>
        <w:pageBreakBefore w:val="0"/>
        <w:widowControl w:val="0"/>
        <w:spacing w:line="480" w:lineRule="exact"/>
        <w:ind w:firstLine="480"/>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招标编号：                                   </w:t>
      </w:r>
    </w:p>
    <w:tbl>
      <w:tblPr>
        <w:tblStyle w:val="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1DEEB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5F99B4CC">
            <w:pPr>
              <w:keepNext w:val="0"/>
              <w:keepLines w:val="0"/>
              <w:pageBreakBefore w:val="0"/>
              <w:widowControl w:val="0"/>
              <w:spacing w:line="480" w:lineRule="exact"/>
              <w:ind w:firstLine="0"/>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投标总报价</w:t>
            </w:r>
          </w:p>
        </w:tc>
      </w:tr>
      <w:tr w14:paraId="09408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333D4C45">
            <w:pPr>
              <w:pStyle w:val="273"/>
              <w:keepNext w:val="0"/>
              <w:keepLines w:val="0"/>
              <w:pageBreakBefore w:val="0"/>
              <w:widowControl w:val="0"/>
              <w:spacing w:before="0" w:after="0" w:line="480" w:lineRule="exact"/>
              <w:ind w:firstLine="0"/>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小写：                             （人民币：元）</w:t>
            </w:r>
          </w:p>
        </w:tc>
      </w:tr>
      <w:tr w14:paraId="3C05D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66725E04">
            <w:pPr>
              <w:pStyle w:val="273"/>
              <w:keepNext w:val="0"/>
              <w:keepLines w:val="0"/>
              <w:pageBreakBefore w:val="0"/>
              <w:widowControl w:val="0"/>
              <w:spacing w:before="0" w:after="0" w:line="480" w:lineRule="exact"/>
              <w:ind w:firstLine="0"/>
              <w:rPr>
                <w:rFonts w:hint="eastAsia" w:ascii="仿宋" w:hAnsi="仿宋" w:eastAsia="仿宋" w:cs="仿宋"/>
                <w:caps w:val="0"/>
                <w:color w:val="000000"/>
                <w:sz w:val="24"/>
                <w:szCs w:val="24"/>
                <w:highlight w:val="none"/>
                <w:lang w:eastAsia="zh-CN"/>
              </w:rPr>
            </w:pPr>
            <w:r>
              <w:rPr>
                <w:rFonts w:hint="eastAsia" w:ascii="仿宋" w:hAnsi="仿宋" w:eastAsia="仿宋" w:cs="仿宋"/>
                <w:caps w:val="0"/>
                <w:color w:val="000000"/>
                <w:sz w:val="24"/>
                <w:szCs w:val="24"/>
                <w:highlight w:val="none"/>
                <w:lang w:eastAsia="zh-CN"/>
              </w:rPr>
              <w:t>大写：</w:t>
            </w:r>
            <w:r>
              <w:rPr>
                <w:rFonts w:hint="eastAsia" w:ascii="仿宋" w:hAnsi="仿宋" w:eastAsia="仿宋" w:cs="仿宋"/>
                <w:caps w:val="0"/>
                <w:color w:val="000000"/>
                <w:sz w:val="24"/>
                <w:szCs w:val="24"/>
                <w:highlight w:val="none"/>
                <w:lang w:val="en-US" w:eastAsia="zh-CN"/>
              </w:rPr>
              <w:t xml:space="preserve">  </w:t>
            </w:r>
            <w:r>
              <w:rPr>
                <w:rFonts w:hint="eastAsia" w:ascii="仿宋" w:hAnsi="仿宋" w:eastAsia="仿宋" w:cs="仿宋"/>
                <w:caps w:val="0"/>
                <w:color w:val="000000"/>
                <w:sz w:val="24"/>
                <w:szCs w:val="24"/>
                <w:highlight w:val="none"/>
                <w:lang w:eastAsia="zh-CN"/>
              </w:rPr>
              <w:t>大写金额</w:t>
            </w:r>
            <w:r>
              <w:rPr>
                <w:rFonts w:hint="eastAsia" w:ascii="仿宋" w:hAnsi="仿宋" w:eastAsia="仿宋" w:cs="仿宋"/>
                <w:caps w:val="0"/>
                <w:color w:val="000000"/>
                <w:sz w:val="24"/>
                <w:szCs w:val="24"/>
                <w:highlight w:val="none"/>
              </w:rPr>
              <w:t xml:space="preserve"> </w:t>
            </w:r>
            <w:r>
              <w:rPr>
                <w:rFonts w:hint="eastAsia" w:ascii="仿宋" w:hAnsi="仿宋" w:eastAsia="仿宋" w:cs="仿宋"/>
                <w:caps w:val="0"/>
                <w:color w:val="000000"/>
                <w:sz w:val="24"/>
                <w:szCs w:val="24"/>
                <w:highlight w:val="none"/>
                <w:lang w:val="en-US" w:eastAsia="zh-CN"/>
              </w:rPr>
              <w:t xml:space="preserve">                  </w:t>
            </w:r>
            <w:r>
              <w:rPr>
                <w:rFonts w:hint="eastAsia" w:ascii="仿宋" w:hAnsi="仿宋" w:eastAsia="仿宋" w:cs="仿宋"/>
                <w:caps w:val="0"/>
                <w:color w:val="000000"/>
                <w:sz w:val="24"/>
                <w:szCs w:val="24"/>
                <w:highlight w:val="none"/>
              </w:rPr>
              <w:t>（人民币：元）</w:t>
            </w:r>
          </w:p>
        </w:tc>
      </w:tr>
    </w:tbl>
    <w:p w14:paraId="623EDA7D">
      <w:pPr>
        <w:keepNext w:val="0"/>
        <w:keepLines w:val="0"/>
        <w:pageBreakBefore w:val="0"/>
        <w:widowControl w:val="0"/>
        <w:spacing w:line="480" w:lineRule="exact"/>
        <w:ind w:firstLine="480"/>
        <w:rPr>
          <w:rFonts w:hint="eastAsia" w:ascii="仿宋" w:hAnsi="仿宋" w:eastAsia="仿宋" w:cs="仿宋"/>
          <w:caps w:val="0"/>
          <w:color w:val="000000"/>
          <w:sz w:val="24"/>
          <w:szCs w:val="24"/>
          <w:highlight w:val="none"/>
        </w:rPr>
      </w:pPr>
    </w:p>
    <w:p w14:paraId="331B69C7">
      <w:pPr>
        <w:keepNext w:val="0"/>
        <w:keepLines w:val="0"/>
        <w:pageBreakBefore w:val="0"/>
        <w:widowControl w:val="0"/>
        <w:spacing w:line="480" w:lineRule="exact"/>
        <w:ind w:firstLine="480"/>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                                           日期：  </w:t>
      </w:r>
      <w:r>
        <w:rPr>
          <w:rFonts w:hint="eastAsia" w:ascii="仿宋" w:hAnsi="仿宋" w:eastAsia="仿宋" w:cs="仿宋"/>
          <w:caps w:val="0"/>
          <w:color w:val="000000"/>
          <w:sz w:val="24"/>
          <w:szCs w:val="24"/>
          <w:highlight w:val="none"/>
          <w:u w:val="single"/>
        </w:rPr>
        <w:t xml:space="preserve">     </w:t>
      </w:r>
      <w:r>
        <w:rPr>
          <w:rFonts w:hint="eastAsia" w:ascii="仿宋" w:hAnsi="仿宋" w:eastAsia="仿宋" w:cs="仿宋"/>
          <w:caps w:val="0"/>
          <w:color w:val="000000"/>
          <w:sz w:val="24"/>
          <w:szCs w:val="24"/>
          <w:highlight w:val="none"/>
        </w:rPr>
        <w:t>年</w:t>
      </w:r>
      <w:r>
        <w:rPr>
          <w:rFonts w:hint="eastAsia" w:ascii="仿宋" w:hAnsi="仿宋" w:eastAsia="仿宋" w:cs="仿宋"/>
          <w:caps w:val="0"/>
          <w:color w:val="000000"/>
          <w:sz w:val="24"/>
          <w:szCs w:val="24"/>
          <w:highlight w:val="none"/>
          <w:u w:val="single"/>
        </w:rPr>
        <w:t xml:space="preserve">   </w:t>
      </w:r>
      <w:r>
        <w:rPr>
          <w:rFonts w:hint="eastAsia" w:ascii="仿宋" w:hAnsi="仿宋" w:eastAsia="仿宋" w:cs="仿宋"/>
          <w:caps w:val="0"/>
          <w:color w:val="000000"/>
          <w:sz w:val="24"/>
          <w:szCs w:val="24"/>
          <w:highlight w:val="none"/>
        </w:rPr>
        <w:t>月</w:t>
      </w:r>
      <w:r>
        <w:rPr>
          <w:rFonts w:hint="eastAsia" w:ascii="仿宋" w:hAnsi="仿宋" w:eastAsia="仿宋" w:cs="仿宋"/>
          <w:caps w:val="0"/>
          <w:color w:val="000000"/>
          <w:sz w:val="24"/>
          <w:szCs w:val="24"/>
          <w:highlight w:val="none"/>
          <w:u w:val="single"/>
        </w:rPr>
        <w:t xml:space="preserve">   </w:t>
      </w:r>
      <w:r>
        <w:rPr>
          <w:rFonts w:hint="eastAsia" w:ascii="仿宋" w:hAnsi="仿宋" w:eastAsia="仿宋" w:cs="仿宋"/>
          <w:caps w:val="0"/>
          <w:color w:val="000000"/>
          <w:sz w:val="24"/>
          <w:szCs w:val="24"/>
          <w:highlight w:val="none"/>
        </w:rPr>
        <w:t>日</w:t>
      </w:r>
    </w:p>
    <w:p w14:paraId="58C2866E">
      <w:pPr>
        <w:ind w:firstLine="480"/>
        <w:rPr>
          <w:rFonts w:hint="eastAsia" w:ascii="宋体" w:hAnsi="宋体" w:eastAsia="宋体" w:cs="宋体"/>
          <w:caps w:val="0"/>
          <w:color w:val="000000"/>
          <w:sz w:val="24"/>
          <w:szCs w:val="24"/>
          <w:highlight w:val="none"/>
        </w:rPr>
      </w:pPr>
    </w:p>
    <w:p w14:paraId="591B83E5">
      <w:pPr>
        <w:jc w:val="center"/>
        <w:rPr>
          <w:rFonts w:hint="eastAsia" w:ascii="仿宋" w:hAnsi="仿宋" w:eastAsia="仿宋" w:cs="仿宋"/>
          <w:bCs/>
          <w:caps w:val="0"/>
          <w:color w:val="000000"/>
          <w:sz w:val="24"/>
          <w:lang w:val="en-US" w:eastAsia="zh-CN"/>
        </w:rPr>
      </w:pPr>
    </w:p>
    <w:p w14:paraId="76AD3DD3">
      <w:pPr>
        <w:jc w:val="center"/>
        <w:rPr>
          <w:rFonts w:hint="eastAsia" w:ascii="仿宋" w:hAnsi="仿宋" w:eastAsia="仿宋" w:cs="仿宋"/>
          <w:bCs/>
          <w:caps w:val="0"/>
          <w:color w:val="000000"/>
          <w:sz w:val="24"/>
          <w:lang w:val="en-US" w:eastAsia="zh-CN"/>
        </w:rPr>
      </w:pPr>
    </w:p>
    <w:p w14:paraId="6A6F56D2">
      <w:pPr>
        <w:jc w:val="center"/>
        <w:rPr>
          <w:rFonts w:hint="eastAsia" w:ascii="仿宋" w:hAnsi="仿宋" w:eastAsia="仿宋" w:cs="仿宋"/>
          <w:bCs/>
          <w:caps w:val="0"/>
          <w:color w:val="000000"/>
          <w:sz w:val="24"/>
          <w:lang w:val="en-US" w:eastAsia="zh-CN"/>
        </w:rPr>
      </w:pPr>
    </w:p>
    <w:p w14:paraId="0BF36DE7">
      <w:pPr>
        <w:jc w:val="center"/>
        <w:rPr>
          <w:rFonts w:hint="eastAsia" w:ascii="仿宋" w:hAnsi="仿宋" w:eastAsia="仿宋" w:cs="仿宋"/>
          <w:bCs/>
          <w:caps w:val="0"/>
          <w:color w:val="000000"/>
          <w:sz w:val="24"/>
          <w:lang w:val="en-US" w:eastAsia="zh-CN"/>
        </w:rPr>
      </w:pPr>
    </w:p>
    <w:p w14:paraId="256E9D2B">
      <w:pPr>
        <w:jc w:val="center"/>
        <w:rPr>
          <w:rFonts w:hint="eastAsia" w:ascii="仿宋" w:hAnsi="仿宋" w:eastAsia="仿宋" w:cs="仿宋"/>
          <w:bCs/>
          <w:caps w:val="0"/>
          <w:color w:val="000000"/>
          <w:sz w:val="24"/>
          <w:lang w:val="en-US" w:eastAsia="zh-CN"/>
        </w:rPr>
      </w:pPr>
    </w:p>
    <w:p w14:paraId="28A3A12F">
      <w:pPr>
        <w:jc w:val="center"/>
        <w:rPr>
          <w:rFonts w:hint="eastAsia" w:ascii="仿宋" w:hAnsi="仿宋" w:eastAsia="仿宋" w:cs="仿宋"/>
          <w:bCs/>
          <w:caps w:val="0"/>
          <w:color w:val="000000"/>
          <w:sz w:val="24"/>
          <w:lang w:val="en-US" w:eastAsia="zh-CN"/>
        </w:rPr>
      </w:pPr>
    </w:p>
    <w:p w14:paraId="17C5C404">
      <w:pPr>
        <w:rPr>
          <w:rFonts w:hint="eastAsia" w:ascii="仿宋" w:hAnsi="仿宋" w:eastAsia="仿宋" w:cs="仿宋"/>
          <w:b/>
          <w:caps w:val="0"/>
          <w:color w:val="000000"/>
          <w:sz w:val="32"/>
          <w:szCs w:val="32"/>
          <w:lang w:val="en-US" w:eastAsia="zh-CN" w:bidi="ar-SA"/>
        </w:rPr>
      </w:pPr>
      <w:r>
        <w:rPr>
          <w:rFonts w:hint="eastAsia" w:ascii="仿宋" w:hAnsi="仿宋" w:eastAsia="仿宋" w:cs="仿宋"/>
          <w:b/>
          <w:caps w:val="0"/>
          <w:color w:val="000000"/>
          <w:sz w:val="32"/>
          <w:szCs w:val="32"/>
          <w:lang w:val="en-US" w:eastAsia="zh-CN" w:bidi="ar-SA"/>
        </w:rPr>
        <w:br w:type="page" w:clear="all"/>
      </w:r>
      <w:r>
        <w:rPr>
          <w:rFonts w:hint="eastAsia" w:ascii="仿宋" w:hAnsi="仿宋" w:eastAsia="仿宋" w:cs="仿宋"/>
          <w:b/>
          <w:caps w:val="0"/>
          <w:color w:val="000000"/>
          <w:sz w:val="32"/>
          <w:szCs w:val="32"/>
          <w:lang w:val="en-US" w:eastAsia="zh-CN" w:bidi="ar-SA"/>
        </w:rPr>
        <w:t>六、投标报价明细表</w:t>
      </w:r>
    </w:p>
    <w:tbl>
      <w:tblPr>
        <w:tblStyle w:val="28"/>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6"/>
        <w:gridCol w:w="1036"/>
        <w:gridCol w:w="966"/>
        <w:gridCol w:w="1414"/>
        <w:gridCol w:w="784"/>
        <w:gridCol w:w="980"/>
        <w:gridCol w:w="727"/>
        <w:gridCol w:w="1372"/>
        <w:gridCol w:w="1246"/>
      </w:tblGrid>
      <w:tr w14:paraId="4DAEA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56" w:type="dxa"/>
            <w:noWrap w:val="0"/>
            <w:vAlign w:val="top"/>
          </w:tcPr>
          <w:p w14:paraId="427C84F3">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序号</w:t>
            </w:r>
          </w:p>
        </w:tc>
        <w:tc>
          <w:tcPr>
            <w:tcW w:w="1036" w:type="dxa"/>
            <w:noWrap w:val="0"/>
            <w:vAlign w:val="center"/>
          </w:tcPr>
          <w:p w14:paraId="043E43F1">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966" w:type="dxa"/>
            <w:noWrap w:val="0"/>
            <w:vAlign w:val="center"/>
          </w:tcPr>
          <w:p w14:paraId="609F4571">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414" w:type="dxa"/>
            <w:noWrap w:val="0"/>
            <w:vAlign w:val="center"/>
          </w:tcPr>
          <w:p w14:paraId="66D5F48C">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3</w:t>
            </w:r>
          </w:p>
        </w:tc>
        <w:tc>
          <w:tcPr>
            <w:tcW w:w="784" w:type="dxa"/>
            <w:noWrap w:val="0"/>
            <w:vAlign w:val="center"/>
          </w:tcPr>
          <w:p w14:paraId="41F44F9D">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4</w:t>
            </w:r>
          </w:p>
        </w:tc>
        <w:tc>
          <w:tcPr>
            <w:tcW w:w="980" w:type="dxa"/>
            <w:noWrap w:val="0"/>
            <w:vAlign w:val="center"/>
          </w:tcPr>
          <w:p w14:paraId="308E593F">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727" w:type="dxa"/>
            <w:noWrap w:val="0"/>
            <w:vAlign w:val="center"/>
          </w:tcPr>
          <w:p w14:paraId="60E98CBF">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6</w:t>
            </w:r>
          </w:p>
        </w:tc>
        <w:tc>
          <w:tcPr>
            <w:tcW w:w="1372" w:type="dxa"/>
            <w:noWrap w:val="0"/>
            <w:vAlign w:val="center"/>
          </w:tcPr>
          <w:p w14:paraId="0A417AB7">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7</w:t>
            </w:r>
          </w:p>
        </w:tc>
        <w:tc>
          <w:tcPr>
            <w:tcW w:w="1246" w:type="dxa"/>
            <w:noWrap w:val="0"/>
            <w:vAlign w:val="center"/>
          </w:tcPr>
          <w:p w14:paraId="49393FC1">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8</w:t>
            </w:r>
          </w:p>
        </w:tc>
      </w:tr>
      <w:tr w14:paraId="0B6EE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56" w:type="dxa"/>
            <w:noWrap w:val="0"/>
            <w:vAlign w:val="center"/>
          </w:tcPr>
          <w:p w14:paraId="2CFC5F4F">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036" w:type="dxa"/>
            <w:noWrap w:val="0"/>
            <w:vAlign w:val="center"/>
          </w:tcPr>
          <w:p w14:paraId="382097F5">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产品</w:t>
            </w:r>
          </w:p>
          <w:p w14:paraId="111E246E">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名称</w:t>
            </w:r>
          </w:p>
        </w:tc>
        <w:tc>
          <w:tcPr>
            <w:tcW w:w="966" w:type="dxa"/>
            <w:noWrap w:val="0"/>
            <w:vAlign w:val="center"/>
          </w:tcPr>
          <w:p w14:paraId="0B269EA3">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品牌</w:t>
            </w:r>
          </w:p>
        </w:tc>
        <w:tc>
          <w:tcPr>
            <w:tcW w:w="1414" w:type="dxa"/>
            <w:noWrap w:val="0"/>
            <w:vAlign w:val="center"/>
          </w:tcPr>
          <w:p w14:paraId="0036AEF8">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规格</w:t>
            </w:r>
          </w:p>
          <w:p w14:paraId="6CCEFC64">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型号</w:t>
            </w:r>
          </w:p>
        </w:tc>
        <w:tc>
          <w:tcPr>
            <w:tcW w:w="784" w:type="dxa"/>
            <w:noWrap w:val="0"/>
            <w:vAlign w:val="center"/>
          </w:tcPr>
          <w:p w14:paraId="3449E92F">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产地</w:t>
            </w:r>
          </w:p>
        </w:tc>
        <w:tc>
          <w:tcPr>
            <w:tcW w:w="980" w:type="dxa"/>
            <w:noWrap w:val="0"/>
            <w:vAlign w:val="center"/>
          </w:tcPr>
          <w:p w14:paraId="20D873DC">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交付期</w:t>
            </w:r>
          </w:p>
        </w:tc>
        <w:tc>
          <w:tcPr>
            <w:tcW w:w="727" w:type="dxa"/>
            <w:noWrap w:val="0"/>
            <w:vAlign w:val="center"/>
          </w:tcPr>
          <w:p w14:paraId="3C1B399C">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数量</w:t>
            </w:r>
          </w:p>
        </w:tc>
        <w:tc>
          <w:tcPr>
            <w:tcW w:w="1372" w:type="dxa"/>
            <w:noWrap w:val="0"/>
            <w:vAlign w:val="center"/>
          </w:tcPr>
          <w:p w14:paraId="044F9583">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分项单价</w:t>
            </w:r>
          </w:p>
        </w:tc>
        <w:tc>
          <w:tcPr>
            <w:tcW w:w="1246" w:type="dxa"/>
            <w:noWrap w:val="0"/>
            <w:vAlign w:val="center"/>
          </w:tcPr>
          <w:p w14:paraId="129EAAB9">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分项总价</w:t>
            </w:r>
          </w:p>
        </w:tc>
      </w:tr>
      <w:tr w14:paraId="34C88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56" w:type="dxa"/>
            <w:noWrap w:val="0"/>
            <w:vAlign w:val="center"/>
          </w:tcPr>
          <w:p w14:paraId="4112BCEE">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036" w:type="dxa"/>
            <w:noWrap w:val="0"/>
            <w:vAlign w:val="center"/>
          </w:tcPr>
          <w:p w14:paraId="162C377D">
            <w:pPr>
              <w:spacing w:line="0" w:lineRule="atLeast"/>
              <w:rPr>
                <w:rFonts w:hint="eastAsia" w:ascii="仿宋" w:hAnsi="仿宋" w:eastAsia="仿宋" w:cs="仿宋"/>
                <w:color w:val="000000"/>
                <w:sz w:val="24"/>
                <w:szCs w:val="24"/>
              </w:rPr>
            </w:pPr>
          </w:p>
        </w:tc>
        <w:tc>
          <w:tcPr>
            <w:tcW w:w="966" w:type="dxa"/>
            <w:noWrap w:val="0"/>
            <w:vAlign w:val="center"/>
          </w:tcPr>
          <w:p w14:paraId="14649F80">
            <w:pPr>
              <w:spacing w:line="0" w:lineRule="atLeast"/>
              <w:rPr>
                <w:rFonts w:hint="eastAsia" w:ascii="仿宋" w:hAnsi="仿宋" w:eastAsia="仿宋" w:cs="仿宋"/>
                <w:color w:val="000000"/>
                <w:sz w:val="24"/>
                <w:szCs w:val="24"/>
              </w:rPr>
            </w:pPr>
          </w:p>
        </w:tc>
        <w:tc>
          <w:tcPr>
            <w:tcW w:w="1414" w:type="dxa"/>
            <w:noWrap w:val="0"/>
            <w:vAlign w:val="center"/>
          </w:tcPr>
          <w:p w14:paraId="49188020">
            <w:pPr>
              <w:spacing w:line="0" w:lineRule="atLeast"/>
              <w:rPr>
                <w:rFonts w:hint="eastAsia" w:ascii="仿宋" w:hAnsi="仿宋" w:eastAsia="仿宋" w:cs="仿宋"/>
                <w:color w:val="000000"/>
                <w:sz w:val="24"/>
                <w:szCs w:val="24"/>
              </w:rPr>
            </w:pPr>
          </w:p>
        </w:tc>
        <w:tc>
          <w:tcPr>
            <w:tcW w:w="784" w:type="dxa"/>
            <w:noWrap w:val="0"/>
            <w:vAlign w:val="center"/>
          </w:tcPr>
          <w:p w14:paraId="29439493">
            <w:pPr>
              <w:spacing w:line="0" w:lineRule="atLeast"/>
              <w:rPr>
                <w:rFonts w:hint="eastAsia" w:ascii="仿宋" w:hAnsi="仿宋" w:eastAsia="仿宋" w:cs="仿宋"/>
                <w:color w:val="000000"/>
                <w:sz w:val="24"/>
                <w:szCs w:val="24"/>
              </w:rPr>
            </w:pPr>
          </w:p>
        </w:tc>
        <w:tc>
          <w:tcPr>
            <w:tcW w:w="980" w:type="dxa"/>
            <w:noWrap w:val="0"/>
            <w:vAlign w:val="center"/>
          </w:tcPr>
          <w:p w14:paraId="40FD5A52">
            <w:pPr>
              <w:spacing w:line="0" w:lineRule="atLeast"/>
              <w:rPr>
                <w:rFonts w:hint="eastAsia" w:ascii="仿宋" w:hAnsi="仿宋" w:eastAsia="仿宋" w:cs="仿宋"/>
                <w:color w:val="000000"/>
                <w:sz w:val="24"/>
                <w:szCs w:val="24"/>
              </w:rPr>
            </w:pPr>
          </w:p>
        </w:tc>
        <w:tc>
          <w:tcPr>
            <w:tcW w:w="727" w:type="dxa"/>
            <w:noWrap w:val="0"/>
            <w:vAlign w:val="center"/>
          </w:tcPr>
          <w:p w14:paraId="0354E619">
            <w:pPr>
              <w:spacing w:line="0" w:lineRule="atLeast"/>
              <w:rPr>
                <w:rFonts w:hint="eastAsia" w:ascii="仿宋" w:hAnsi="仿宋" w:eastAsia="仿宋" w:cs="仿宋"/>
                <w:color w:val="000000"/>
                <w:sz w:val="24"/>
                <w:szCs w:val="24"/>
              </w:rPr>
            </w:pPr>
          </w:p>
        </w:tc>
        <w:tc>
          <w:tcPr>
            <w:tcW w:w="1372" w:type="dxa"/>
            <w:noWrap w:val="0"/>
            <w:vAlign w:val="center"/>
          </w:tcPr>
          <w:p w14:paraId="28B1767F">
            <w:pPr>
              <w:spacing w:line="0" w:lineRule="atLeast"/>
              <w:rPr>
                <w:rFonts w:hint="eastAsia" w:ascii="仿宋" w:hAnsi="仿宋" w:eastAsia="仿宋" w:cs="仿宋"/>
                <w:color w:val="000000"/>
                <w:sz w:val="24"/>
                <w:szCs w:val="24"/>
              </w:rPr>
            </w:pPr>
          </w:p>
        </w:tc>
        <w:tc>
          <w:tcPr>
            <w:tcW w:w="1246" w:type="dxa"/>
            <w:noWrap w:val="0"/>
            <w:vAlign w:val="center"/>
          </w:tcPr>
          <w:p w14:paraId="725EC7B3">
            <w:pPr>
              <w:spacing w:line="0" w:lineRule="atLeast"/>
              <w:rPr>
                <w:rFonts w:hint="eastAsia" w:ascii="仿宋" w:hAnsi="仿宋" w:eastAsia="仿宋" w:cs="仿宋"/>
                <w:color w:val="000000"/>
                <w:sz w:val="24"/>
                <w:szCs w:val="24"/>
              </w:rPr>
            </w:pPr>
          </w:p>
        </w:tc>
      </w:tr>
      <w:tr w14:paraId="36F67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56" w:type="dxa"/>
            <w:noWrap w:val="0"/>
            <w:vAlign w:val="center"/>
          </w:tcPr>
          <w:p w14:paraId="6B1B1A20">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3</w:t>
            </w:r>
          </w:p>
        </w:tc>
        <w:tc>
          <w:tcPr>
            <w:tcW w:w="1036" w:type="dxa"/>
            <w:noWrap w:val="0"/>
            <w:vAlign w:val="center"/>
          </w:tcPr>
          <w:p w14:paraId="1B4034F3">
            <w:pPr>
              <w:spacing w:line="0" w:lineRule="atLeast"/>
              <w:rPr>
                <w:rFonts w:hint="eastAsia" w:ascii="仿宋" w:hAnsi="仿宋" w:eastAsia="仿宋" w:cs="仿宋"/>
                <w:color w:val="000000"/>
                <w:sz w:val="24"/>
                <w:szCs w:val="24"/>
              </w:rPr>
            </w:pPr>
          </w:p>
        </w:tc>
        <w:tc>
          <w:tcPr>
            <w:tcW w:w="966" w:type="dxa"/>
            <w:noWrap w:val="0"/>
            <w:vAlign w:val="center"/>
          </w:tcPr>
          <w:p w14:paraId="1E42C0E3">
            <w:pPr>
              <w:spacing w:line="0" w:lineRule="atLeast"/>
              <w:rPr>
                <w:rFonts w:hint="eastAsia" w:ascii="仿宋" w:hAnsi="仿宋" w:eastAsia="仿宋" w:cs="仿宋"/>
                <w:color w:val="000000"/>
                <w:sz w:val="24"/>
                <w:szCs w:val="24"/>
              </w:rPr>
            </w:pPr>
          </w:p>
        </w:tc>
        <w:tc>
          <w:tcPr>
            <w:tcW w:w="1414" w:type="dxa"/>
            <w:noWrap w:val="0"/>
            <w:vAlign w:val="center"/>
          </w:tcPr>
          <w:p w14:paraId="417112E1">
            <w:pPr>
              <w:spacing w:line="0" w:lineRule="atLeast"/>
              <w:rPr>
                <w:rFonts w:hint="eastAsia" w:ascii="仿宋" w:hAnsi="仿宋" w:eastAsia="仿宋" w:cs="仿宋"/>
                <w:color w:val="000000"/>
                <w:sz w:val="24"/>
                <w:szCs w:val="24"/>
              </w:rPr>
            </w:pPr>
          </w:p>
        </w:tc>
        <w:tc>
          <w:tcPr>
            <w:tcW w:w="784" w:type="dxa"/>
            <w:noWrap w:val="0"/>
            <w:vAlign w:val="center"/>
          </w:tcPr>
          <w:p w14:paraId="3DFBC946">
            <w:pPr>
              <w:spacing w:line="0" w:lineRule="atLeast"/>
              <w:rPr>
                <w:rFonts w:hint="eastAsia" w:ascii="仿宋" w:hAnsi="仿宋" w:eastAsia="仿宋" w:cs="仿宋"/>
                <w:color w:val="000000"/>
                <w:sz w:val="24"/>
                <w:szCs w:val="24"/>
              </w:rPr>
            </w:pPr>
          </w:p>
        </w:tc>
        <w:tc>
          <w:tcPr>
            <w:tcW w:w="980" w:type="dxa"/>
            <w:noWrap w:val="0"/>
            <w:vAlign w:val="center"/>
          </w:tcPr>
          <w:p w14:paraId="32BBA261">
            <w:pPr>
              <w:spacing w:line="0" w:lineRule="atLeast"/>
              <w:rPr>
                <w:rFonts w:hint="eastAsia" w:ascii="仿宋" w:hAnsi="仿宋" w:eastAsia="仿宋" w:cs="仿宋"/>
                <w:color w:val="000000"/>
                <w:sz w:val="24"/>
                <w:szCs w:val="24"/>
              </w:rPr>
            </w:pPr>
          </w:p>
        </w:tc>
        <w:tc>
          <w:tcPr>
            <w:tcW w:w="727" w:type="dxa"/>
            <w:noWrap w:val="0"/>
            <w:vAlign w:val="center"/>
          </w:tcPr>
          <w:p w14:paraId="58EC50C5">
            <w:pPr>
              <w:spacing w:line="0" w:lineRule="atLeast"/>
              <w:rPr>
                <w:rFonts w:hint="eastAsia" w:ascii="仿宋" w:hAnsi="仿宋" w:eastAsia="仿宋" w:cs="仿宋"/>
                <w:color w:val="000000"/>
                <w:sz w:val="24"/>
                <w:szCs w:val="24"/>
              </w:rPr>
            </w:pPr>
          </w:p>
        </w:tc>
        <w:tc>
          <w:tcPr>
            <w:tcW w:w="1372" w:type="dxa"/>
            <w:noWrap w:val="0"/>
            <w:vAlign w:val="center"/>
          </w:tcPr>
          <w:p w14:paraId="1621114D">
            <w:pPr>
              <w:spacing w:line="0" w:lineRule="atLeast"/>
              <w:rPr>
                <w:rFonts w:hint="eastAsia" w:ascii="仿宋" w:hAnsi="仿宋" w:eastAsia="仿宋" w:cs="仿宋"/>
                <w:color w:val="000000"/>
                <w:sz w:val="24"/>
                <w:szCs w:val="24"/>
              </w:rPr>
            </w:pPr>
          </w:p>
        </w:tc>
        <w:tc>
          <w:tcPr>
            <w:tcW w:w="1246" w:type="dxa"/>
            <w:noWrap w:val="0"/>
            <w:vAlign w:val="center"/>
          </w:tcPr>
          <w:p w14:paraId="36F48390">
            <w:pPr>
              <w:spacing w:line="0" w:lineRule="atLeast"/>
              <w:rPr>
                <w:rFonts w:hint="eastAsia" w:ascii="仿宋" w:hAnsi="仿宋" w:eastAsia="仿宋" w:cs="仿宋"/>
                <w:color w:val="000000"/>
                <w:sz w:val="24"/>
                <w:szCs w:val="24"/>
              </w:rPr>
            </w:pPr>
          </w:p>
        </w:tc>
      </w:tr>
      <w:tr w14:paraId="4DF54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56" w:type="dxa"/>
            <w:noWrap w:val="0"/>
            <w:vAlign w:val="center"/>
          </w:tcPr>
          <w:p w14:paraId="2CC387AE">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4</w:t>
            </w:r>
          </w:p>
        </w:tc>
        <w:tc>
          <w:tcPr>
            <w:tcW w:w="1036" w:type="dxa"/>
            <w:noWrap w:val="0"/>
            <w:vAlign w:val="center"/>
          </w:tcPr>
          <w:p w14:paraId="1ED7E8BC">
            <w:pPr>
              <w:spacing w:line="0" w:lineRule="atLeast"/>
              <w:rPr>
                <w:rFonts w:hint="eastAsia" w:ascii="仿宋" w:hAnsi="仿宋" w:eastAsia="仿宋" w:cs="仿宋"/>
                <w:color w:val="000000"/>
                <w:sz w:val="24"/>
                <w:szCs w:val="24"/>
              </w:rPr>
            </w:pPr>
          </w:p>
        </w:tc>
        <w:tc>
          <w:tcPr>
            <w:tcW w:w="966" w:type="dxa"/>
            <w:noWrap w:val="0"/>
            <w:vAlign w:val="center"/>
          </w:tcPr>
          <w:p w14:paraId="65FD0232">
            <w:pPr>
              <w:spacing w:line="0" w:lineRule="atLeast"/>
              <w:rPr>
                <w:rFonts w:hint="eastAsia" w:ascii="仿宋" w:hAnsi="仿宋" w:eastAsia="仿宋" w:cs="仿宋"/>
                <w:color w:val="000000"/>
                <w:sz w:val="24"/>
                <w:szCs w:val="24"/>
              </w:rPr>
            </w:pPr>
          </w:p>
        </w:tc>
        <w:tc>
          <w:tcPr>
            <w:tcW w:w="1414" w:type="dxa"/>
            <w:noWrap w:val="0"/>
            <w:vAlign w:val="center"/>
          </w:tcPr>
          <w:p w14:paraId="18435597">
            <w:pPr>
              <w:spacing w:line="0" w:lineRule="atLeast"/>
              <w:rPr>
                <w:rFonts w:hint="eastAsia" w:ascii="仿宋" w:hAnsi="仿宋" w:eastAsia="仿宋" w:cs="仿宋"/>
                <w:color w:val="000000"/>
                <w:sz w:val="24"/>
                <w:szCs w:val="24"/>
              </w:rPr>
            </w:pPr>
          </w:p>
        </w:tc>
        <w:tc>
          <w:tcPr>
            <w:tcW w:w="784" w:type="dxa"/>
            <w:noWrap w:val="0"/>
            <w:vAlign w:val="center"/>
          </w:tcPr>
          <w:p w14:paraId="2A757B45">
            <w:pPr>
              <w:spacing w:line="0" w:lineRule="atLeast"/>
              <w:rPr>
                <w:rFonts w:hint="eastAsia" w:ascii="仿宋" w:hAnsi="仿宋" w:eastAsia="仿宋" w:cs="仿宋"/>
                <w:color w:val="000000"/>
                <w:sz w:val="24"/>
                <w:szCs w:val="24"/>
              </w:rPr>
            </w:pPr>
          </w:p>
        </w:tc>
        <w:tc>
          <w:tcPr>
            <w:tcW w:w="980" w:type="dxa"/>
            <w:noWrap w:val="0"/>
            <w:vAlign w:val="center"/>
          </w:tcPr>
          <w:p w14:paraId="14486950">
            <w:pPr>
              <w:spacing w:line="0" w:lineRule="atLeast"/>
              <w:rPr>
                <w:rFonts w:hint="eastAsia" w:ascii="仿宋" w:hAnsi="仿宋" w:eastAsia="仿宋" w:cs="仿宋"/>
                <w:color w:val="000000"/>
                <w:sz w:val="24"/>
                <w:szCs w:val="24"/>
              </w:rPr>
            </w:pPr>
          </w:p>
        </w:tc>
        <w:tc>
          <w:tcPr>
            <w:tcW w:w="727" w:type="dxa"/>
            <w:noWrap w:val="0"/>
            <w:vAlign w:val="center"/>
          </w:tcPr>
          <w:p w14:paraId="2CC358DF">
            <w:pPr>
              <w:spacing w:line="0" w:lineRule="atLeast"/>
              <w:rPr>
                <w:rFonts w:hint="eastAsia" w:ascii="仿宋" w:hAnsi="仿宋" w:eastAsia="仿宋" w:cs="仿宋"/>
                <w:color w:val="000000"/>
                <w:sz w:val="24"/>
                <w:szCs w:val="24"/>
              </w:rPr>
            </w:pPr>
          </w:p>
        </w:tc>
        <w:tc>
          <w:tcPr>
            <w:tcW w:w="1372" w:type="dxa"/>
            <w:noWrap w:val="0"/>
            <w:vAlign w:val="center"/>
          </w:tcPr>
          <w:p w14:paraId="31CDD5E2">
            <w:pPr>
              <w:spacing w:line="0" w:lineRule="atLeast"/>
              <w:rPr>
                <w:rFonts w:hint="eastAsia" w:ascii="仿宋" w:hAnsi="仿宋" w:eastAsia="仿宋" w:cs="仿宋"/>
                <w:color w:val="000000"/>
                <w:sz w:val="24"/>
                <w:szCs w:val="24"/>
              </w:rPr>
            </w:pPr>
          </w:p>
        </w:tc>
        <w:tc>
          <w:tcPr>
            <w:tcW w:w="1246" w:type="dxa"/>
            <w:noWrap w:val="0"/>
            <w:vAlign w:val="center"/>
          </w:tcPr>
          <w:p w14:paraId="27B5D5D7">
            <w:pPr>
              <w:spacing w:line="0" w:lineRule="atLeast"/>
              <w:rPr>
                <w:rFonts w:hint="eastAsia" w:ascii="仿宋" w:hAnsi="仿宋" w:eastAsia="仿宋" w:cs="仿宋"/>
                <w:color w:val="000000"/>
                <w:sz w:val="24"/>
                <w:szCs w:val="24"/>
              </w:rPr>
            </w:pPr>
          </w:p>
        </w:tc>
      </w:tr>
      <w:tr w14:paraId="6AE89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56" w:type="dxa"/>
            <w:noWrap w:val="0"/>
            <w:vAlign w:val="center"/>
          </w:tcPr>
          <w:p w14:paraId="075BC37D">
            <w:pPr>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w:t>
            </w:r>
          </w:p>
        </w:tc>
        <w:tc>
          <w:tcPr>
            <w:tcW w:w="1036" w:type="dxa"/>
            <w:noWrap w:val="0"/>
            <w:vAlign w:val="center"/>
          </w:tcPr>
          <w:p w14:paraId="260C7100">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w:t>
            </w:r>
          </w:p>
        </w:tc>
        <w:tc>
          <w:tcPr>
            <w:tcW w:w="966" w:type="dxa"/>
            <w:noWrap w:val="0"/>
            <w:vAlign w:val="center"/>
          </w:tcPr>
          <w:p w14:paraId="1E4032B4">
            <w:pPr>
              <w:spacing w:line="0" w:lineRule="atLeast"/>
              <w:rPr>
                <w:rFonts w:hint="eastAsia" w:ascii="仿宋" w:hAnsi="仿宋" w:eastAsia="仿宋" w:cs="仿宋"/>
                <w:color w:val="000000"/>
                <w:sz w:val="24"/>
                <w:szCs w:val="24"/>
              </w:rPr>
            </w:pPr>
          </w:p>
        </w:tc>
        <w:tc>
          <w:tcPr>
            <w:tcW w:w="1414" w:type="dxa"/>
            <w:noWrap w:val="0"/>
            <w:vAlign w:val="center"/>
          </w:tcPr>
          <w:p w14:paraId="2358A20F">
            <w:pPr>
              <w:spacing w:line="0" w:lineRule="atLeast"/>
              <w:rPr>
                <w:rFonts w:hint="eastAsia" w:ascii="仿宋" w:hAnsi="仿宋" w:eastAsia="仿宋" w:cs="仿宋"/>
                <w:color w:val="000000"/>
                <w:sz w:val="24"/>
                <w:szCs w:val="24"/>
              </w:rPr>
            </w:pPr>
          </w:p>
        </w:tc>
        <w:tc>
          <w:tcPr>
            <w:tcW w:w="784" w:type="dxa"/>
            <w:noWrap w:val="0"/>
            <w:vAlign w:val="center"/>
          </w:tcPr>
          <w:p w14:paraId="5FDF60E7">
            <w:pPr>
              <w:spacing w:line="0" w:lineRule="atLeast"/>
              <w:rPr>
                <w:rFonts w:hint="eastAsia" w:ascii="仿宋" w:hAnsi="仿宋" w:eastAsia="仿宋" w:cs="仿宋"/>
                <w:color w:val="000000"/>
                <w:sz w:val="24"/>
                <w:szCs w:val="24"/>
              </w:rPr>
            </w:pPr>
          </w:p>
        </w:tc>
        <w:tc>
          <w:tcPr>
            <w:tcW w:w="980" w:type="dxa"/>
            <w:noWrap w:val="0"/>
            <w:vAlign w:val="center"/>
          </w:tcPr>
          <w:p w14:paraId="2CA5610E">
            <w:pPr>
              <w:spacing w:line="0" w:lineRule="atLeast"/>
              <w:rPr>
                <w:rFonts w:hint="eastAsia" w:ascii="仿宋" w:hAnsi="仿宋" w:eastAsia="仿宋" w:cs="仿宋"/>
                <w:color w:val="000000"/>
                <w:sz w:val="24"/>
                <w:szCs w:val="24"/>
              </w:rPr>
            </w:pPr>
          </w:p>
        </w:tc>
        <w:tc>
          <w:tcPr>
            <w:tcW w:w="727" w:type="dxa"/>
            <w:noWrap w:val="0"/>
            <w:vAlign w:val="center"/>
          </w:tcPr>
          <w:p w14:paraId="3C6EDAFD">
            <w:pPr>
              <w:spacing w:line="0" w:lineRule="atLeast"/>
              <w:rPr>
                <w:rFonts w:hint="eastAsia" w:ascii="仿宋" w:hAnsi="仿宋" w:eastAsia="仿宋" w:cs="仿宋"/>
                <w:color w:val="000000"/>
                <w:sz w:val="24"/>
                <w:szCs w:val="24"/>
              </w:rPr>
            </w:pPr>
          </w:p>
        </w:tc>
        <w:tc>
          <w:tcPr>
            <w:tcW w:w="1372" w:type="dxa"/>
            <w:noWrap w:val="0"/>
            <w:vAlign w:val="center"/>
          </w:tcPr>
          <w:p w14:paraId="1A11D9B2">
            <w:pPr>
              <w:spacing w:line="0" w:lineRule="atLeast"/>
              <w:rPr>
                <w:rFonts w:hint="eastAsia" w:ascii="仿宋" w:hAnsi="仿宋" w:eastAsia="仿宋" w:cs="仿宋"/>
                <w:color w:val="000000"/>
                <w:sz w:val="24"/>
                <w:szCs w:val="24"/>
              </w:rPr>
            </w:pPr>
          </w:p>
        </w:tc>
        <w:tc>
          <w:tcPr>
            <w:tcW w:w="1246" w:type="dxa"/>
            <w:noWrap w:val="0"/>
            <w:vAlign w:val="center"/>
          </w:tcPr>
          <w:p w14:paraId="5ADFEB64">
            <w:pPr>
              <w:spacing w:line="0" w:lineRule="atLeast"/>
              <w:rPr>
                <w:rFonts w:hint="eastAsia" w:ascii="仿宋" w:hAnsi="仿宋" w:eastAsia="仿宋" w:cs="仿宋"/>
                <w:color w:val="000000"/>
                <w:sz w:val="24"/>
                <w:szCs w:val="24"/>
              </w:rPr>
            </w:pPr>
          </w:p>
        </w:tc>
      </w:tr>
      <w:tr w14:paraId="778CA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0" w:hRule="atLeast"/>
        </w:trPr>
        <w:tc>
          <w:tcPr>
            <w:tcW w:w="7835" w:type="dxa"/>
            <w:gridSpan w:val="8"/>
            <w:noWrap w:val="0"/>
            <w:vAlign w:val="center"/>
          </w:tcPr>
          <w:p w14:paraId="1603C6B5">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投标总报价（人民币：元）</w:t>
            </w:r>
          </w:p>
        </w:tc>
        <w:tc>
          <w:tcPr>
            <w:tcW w:w="1246" w:type="dxa"/>
            <w:noWrap w:val="0"/>
            <w:vAlign w:val="top"/>
          </w:tcPr>
          <w:p w14:paraId="2E4596EA">
            <w:pPr>
              <w:rPr>
                <w:rFonts w:hint="eastAsia" w:ascii="仿宋" w:hAnsi="仿宋" w:eastAsia="仿宋" w:cs="仿宋"/>
                <w:color w:val="000000"/>
                <w:sz w:val="24"/>
                <w:szCs w:val="24"/>
              </w:rPr>
            </w:pPr>
          </w:p>
        </w:tc>
      </w:tr>
    </w:tbl>
    <w:p w14:paraId="0A020F3C">
      <w:pP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备注：</w:t>
      </w:r>
    </w:p>
    <w:p w14:paraId="1D991D1C">
      <w:pPr>
        <w:keepNext w:val="0"/>
        <w:keepLines w:val="0"/>
        <w:pageBreakBefore w:val="0"/>
        <w:widowControl w:val="0"/>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备注：1.投标报价采用总承包方式，“投标总报价”应包括所投货物</w:t>
      </w:r>
      <w:r>
        <w:rPr>
          <w:rFonts w:hint="eastAsia" w:ascii="仿宋" w:hAnsi="仿宋" w:eastAsia="仿宋" w:cs="仿宋"/>
          <w:color w:val="000000"/>
          <w:sz w:val="24"/>
          <w:szCs w:val="24"/>
          <w:lang w:val="en-US" w:eastAsia="zh-CN"/>
        </w:rPr>
        <w:t>货款、标准附件、备品备件、专用工具、包装、运输、装卸、保险、税金、货到就位以及安装、调试、培训、保修等完成本项目所涉及到的一切相关费用</w:t>
      </w:r>
      <w:r>
        <w:rPr>
          <w:rFonts w:hint="eastAsia" w:ascii="仿宋" w:hAnsi="仿宋" w:eastAsia="仿宋" w:cs="仿宋"/>
          <w:color w:val="000000"/>
          <w:sz w:val="24"/>
          <w:szCs w:val="24"/>
        </w:rPr>
        <w:t>。</w:t>
      </w:r>
    </w:p>
    <w:p w14:paraId="4C371B09">
      <w:pPr>
        <w:rPr>
          <w:rFonts w:hint="eastAsia" w:ascii="仿宋" w:hAnsi="仿宋" w:eastAsia="仿宋" w:cs="仿宋"/>
          <w:b w:val="0"/>
          <w:caps w:val="0"/>
          <w:color w:val="000000"/>
          <w:sz w:val="32"/>
          <w:szCs w:val="32"/>
        </w:rPr>
      </w:pPr>
      <w:r>
        <w:rPr>
          <w:rFonts w:hint="eastAsia" w:ascii="仿宋" w:hAnsi="仿宋" w:eastAsia="仿宋" w:cs="仿宋"/>
          <w:color w:val="000000"/>
          <w:sz w:val="24"/>
          <w:szCs w:val="24"/>
        </w:rPr>
        <w:t>2. “投标分项报价表”中“投标总报价”数额应当与“开标一览表”中“投标总报价”数额一致。</w:t>
      </w:r>
      <w:r>
        <w:rPr>
          <w:rFonts w:hint="eastAsia" w:ascii="仿宋" w:hAnsi="仿宋" w:eastAsia="仿宋" w:cs="仿宋"/>
          <w:caps w:val="0"/>
          <w:strike/>
          <w:color w:val="000000"/>
          <w:sz w:val="32"/>
          <w:szCs w:val="32"/>
          <w:lang w:val="en-US" w:eastAsia="zh-CN"/>
        </w:rPr>
        <w:br w:type="page" w:clear="all"/>
      </w:r>
      <w:r>
        <w:rPr>
          <w:rFonts w:hint="eastAsia" w:ascii="仿宋" w:hAnsi="仿宋" w:eastAsia="仿宋" w:cs="仿宋"/>
          <w:b/>
          <w:caps w:val="0"/>
          <w:color w:val="000000"/>
          <w:sz w:val="32"/>
          <w:szCs w:val="32"/>
          <w:lang w:val="en-US" w:eastAsia="zh-CN" w:bidi="ar-SA"/>
        </w:rPr>
        <w:t>七、中小（微）企业声明函</w:t>
      </w:r>
    </w:p>
    <w:p w14:paraId="62D67362">
      <w:pPr>
        <w:pStyle w:val="317"/>
        <w:jc w:val="center"/>
        <w:rPr>
          <w:rStyle w:val="194"/>
          <w:rFonts w:hint="eastAsia" w:ascii="仿宋" w:hAnsi="仿宋" w:eastAsia="仿宋" w:cs="仿宋"/>
          <w:b/>
          <w:caps w:val="0"/>
          <w:color w:val="000000"/>
          <w:sz w:val="36"/>
          <w:szCs w:val="36"/>
          <w:lang w:val="en-US" w:eastAsia="zh-CN" w:bidi="ar-SA"/>
        </w:rPr>
      </w:pPr>
    </w:p>
    <w:p w14:paraId="7CF88219">
      <w:pPr>
        <w:pStyle w:val="317"/>
        <w:jc w:val="center"/>
        <w:rPr>
          <w:rStyle w:val="194"/>
          <w:rFonts w:hint="eastAsia" w:ascii="仿宋" w:hAnsi="仿宋" w:eastAsia="仿宋" w:cs="仿宋"/>
          <w:b/>
          <w:caps w:val="0"/>
          <w:color w:val="000000"/>
          <w:sz w:val="36"/>
          <w:szCs w:val="36"/>
          <w:lang w:val="en-US" w:eastAsia="zh-CN" w:bidi="ar-SA"/>
        </w:rPr>
      </w:pPr>
      <w:r>
        <w:rPr>
          <w:rStyle w:val="194"/>
          <w:rFonts w:hint="eastAsia" w:ascii="仿宋" w:hAnsi="仿宋" w:eastAsia="仿宋" w:cs="仿宋"/>
          <w:b/>
          <w:caps w:val="0"/>
          <w:color w:val="000000"/>
          <w:sz w:val="36"/>
          <w:szCs w:val="36"/>
          <w:lang w:val="en-US" w:eastAsia="zh-CN" w:bidi="ar-SA"/>
        </w:rPr>
        <w:t>中小（微）企业声明函（货物）</w:t>
      </w:r>
    </w:p>
    <w:p w14:paraId="288E68A7">
      <w:pPr>
        <w:pStyle w:val="317"/>
        <w:jc w:val="left"/>
        <w:rPr>
          <w:rStyle w:val="194"/>
          <w:rFonts w:hint="eastAsia" w:ascii="仿宋" w:hAnsi="仿宋" w:eastAsia="仿宋" w:cs="仿宋"/>
          <w:b/>
          <w:caps w:val="0"/>
          <w:color w:val="000000"/>
          <w:sz w:val="32"/>
          <w:szCs w:val="32"/>
          <w:lang w:val="en-US" w:eastAsia="zh-CN" w:bidi="ar-SA"/>
        </w:rPr>
      </w:pPr>
    </w:p>
    <w:p w14:paraId="1E60A5A5">
      <w:pPr>
        <w:pStyle w:val="317"/>
        <w:spacing w:line="500" w:lineRule="exact"/>
        <w:ind w:firstLine="480"/>
        <w:jc w:val="left"/>
        <w:rPr>
          <w:rStyle w:val="194"/>
          <w:rFonts w:hint="eastAsia" w:ascii="仿宋" w:hAnsi="仿宋" w:eastAsia="仿宋" w:cs="仿宋"/>
          <w:caps w:val="0"/>
          <w:color w:val="000000"/>
          <w:sz w:val="24"/>
          <w:szCs w:val="24"/>
          <w:lang w:val="en-US" w:eastAsia="zh-CN" w:bidi="ar-SA"/>
        </w:rPr>
      </w:pPr>
      <w:r>
        <w:rPr>
          <w:rStyle w:val="194"/>
          <w:rFonts w:hint="eastAsia" w:ascii="仿宋" w:hAnsi="仿宋" w:eastAsia="仿宋" w:cs="仿宋"/>
          <w:caps w:val="0"/>
          <w:color w:val="000000"/>
          <w:sz w:val="24"/>
          <w:szCs w:val="24"/>
          <w:lang w:val="en-US" w:eastAsia="zh-CN" w:bidi="ar-SA"/>
        </w:rPr>
        <w:t>本公司（联合体）郑重声明，根据《政府采购促进中小企业发展管理办法》（财库〔2020〕46号）的规定，本公司（联合体）参加</w:t>
      </w:r>
      <w:r>
        <w:rPr>
          <w:rStyle w:val="194"/>
          <w:rFonts w:hint="eastAsia" w:ascii="仿宋" w:hAnsi="仿宋" w:eastAsia="仿宋" w:cs="仿宋"/>
          <w:caps w:val="0"/>
          <w:color w:val="000000"/>
          <w:sz w:val="24"/>
          <w:szCs w:val="24"/>
          <w:u w:val="single"/>
          <w:lang w:val="en-US" w:eastAsia="zh-CN" w:bidi="ar-SA"/>
        </w:rPr>
        <w:t xml:space="preserve"> 单位名称  </w:t>
      </w:r>
      <w:r>
        <w:rPr>
          <w:rStyle w:val="194"/>
          <w:rFonts w:hint="eastAsia" w:ascii="仿宋" w:hAnsi="仿宋" w:eastAsia="仿宋" w:cs="仿宋"/>
          <w:caps w:val="0"/>
          <w:color w:val="000000"/>
          <w:sz w:val="24"/>
          <w:szCs w:val="24"/>
          <w:lang w:val="en-US" w:eastAsia="zh-CN" w:bidi="ar-SA"/>
        </w:rPr>
        <w:t>的（</w:t>
      </w:r>
      <w:r>
        <w:rPr>
          <w:rStyle w:val="194"/>
          <w:rFonts w:hint="eastAsia" w:ascii="仿宋" w:hAnsi="仿宋" w:eastAsia="仿宋" w:cs="仿宋"/>
          <w:caps w:val="0"/>
          <w:color w:val="000000"/>
          <w:sz w:val="24"/>
          <w:szCs w:val="24"/>
          <w:u w:val="single"/>
          <w:lang w:val="en-US" w:eastAsia="zh-CN" w:bidi="ar-SA"/>
        </w:rPr>
        <w:t>项目名称）</w:t>
      </w:r>
      <w:r>
        <w:rPr>
          <w:rStyle w:val="194"/>
          <w:rFonts w:hint="eastAsia" w:ascii="仿宋" w:hAnsi="仿宋" w:eastAsia="仿宋" w:cs="仿宋"/>
          <w:caps w:val="0"/>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p>
    <w:p w14:paraId="0A1AAD24">
      <w:pPr>
        <w:pStyle w:val="317"/>
        <w:spacing w:line="500" w:lineRule="exact"/>
        <w:ind w:firstLine="480"/>
        <w:jc w:val="left"/>
        <w:rPr>
          <w:rStyle w:val="194"/>
          <w:rFonts w:hint="eastAsia" w:ascii="仿宋" w:hAnsi="仿宋" w:eastAsia="仿宋" w:cs="仿宋"/>
          <w:caps w:val="0"/>
          <w:color w:val="000000"/>
          <w:sz w:val="24"/>
          <w:szCs w:val="24"/>
          <w:u w:val="single"/>
          <w:lang w:val="en-US" w:eastAsia="zh-CN" w:bidi="ar-SA"/>
        </w:rPr>
      </w:pPr>
      <w:r>
        <w:rPr>
          <w:rStyle w:val="194"/>
          <w:rFonts w:hint="eastAsia" w:ascii="仿宋" w:hAnsi="仿宋" w:eastAsia="仿宋" w:cs="仿宋"/>
          <w:caps w:val="0"/>
          <w:color w:val="000000"/>
          <w:sz w:val="24"/>
          <w:szCs w:val="24"/>
          <w:lang w:val="en-US" w:eastAsia="zh-CN" w:bidi="ar-SA"/>
        </w:rPr>
        <w:t xml:space="preserve">1. </w:t>
      </w:r>
      <w:r>
        <w:rPr>
          <w:rStyle w:val="194"/>
          <w:rFonts w:hint="eastAsia" w:ascii="仿宋" w:hAnsi="仿宋" w:eastAsia="仿宋" w:cs="仿宋"/>
          <w:caps w:val="0"/>
          <w:color w:val="000000"/>
          <w:sz w:val="24"/>
          <w:szCs w:val="24"/>
          <w:u w:val="single"/>
          <w:lang w:val="en-US" w:eastAsia="zh-CN" w:bidi="ar-SA"/>
        </w:rPr>
        <w:t xml:space="preserve">标的名称          </w:t>
      </w:r>
      <w:r>
        <w:rPr>
          <w:rStyle w:val="194"/>
          <w:rFonts w:hint="eastAsia" w:ascii="仿宋" w:hAnsi="仿宋" w:eastAsia="仿宋" w:cs="仿宋"/>
          <w:caps w:val="0"/>
          <w:color w:val="000000"/>
          <w:sz w:val="24"/>
          <w:szCs w:val="24"/>
          <w:lang w:val="en-US" w:eastAsia="zh-CN" w:bidi="ar-SA"/>
        </w:rPr>
        <w:t>，属于（</w:t>
      </w:r>
      <w:r>
        <w:rPr>
          <w:rStyle w:val="194"/>
          <w:rFonts w:hint="eastAsia" w:ascii="仿宋" w:hAnsi="仿宋" w:eastAsia="仿宋" w:cs="仿宋"/>
          <w:i/>
          <w:caps w:val="0"/>
          <w:color w:val="000000"/>
          <w:sz w:val="24"/>
          <w:szCs w:val="24"/>
          <w:u w:val="single"/>
          <w:lang w:val="en-US" w:eastAsia="zh-CN" w:bidi="ar-SA"/>
        </w:rPr>
        <w:t>采购文件中明确的所属行业）</w:t>
      </w:r>
      <w:r>
        <w:rPr>
          <w:rStyle w:val="194"/>
          <w:rFonts w:hint="eastAsia" w:ascii="仿宋" w:hAnsi="仿宋" w:eastAsia="仿宋" w:cs="仿宋"/>
          <w:caps w:val="0"/>
          <w:color w:val="000000"/>
          <w:sz w:val="24"/>
          <w:szCs w:val="24"/>
          <w:u w:val="single"/>
          <w:lang w:val="en-US" w:eastAsia="zh-CN" w:bidi="ar-SA"/>
        </w:rPr>
        <w:t>行业</w:t>
      </w:r>
      <w:r>
        <w:rPr>
          <w:rStyle w:val="194"/>
          <w:rFonts w:hint="eastAsia" w:ascii="仿宋" w:hAnsi="仿宋" w:eastAsia="仿宋" w:cs="仿宋"/>
          <w:caps w:val="0"/>
          <w:color w:val="000000"/>
          <w:sz w:val="24"/>
          <w:szCs w:val="24"/>
          <w:lang w:val="en-US" w:eastAsia="zh-CN" w:bidi="ar-SA"/>
        </w:rPr>
        <w:t>；制造商为</w:t>
      </w:r>
      <w:r>
        <w:rPr>
          <w:rStyle w:val="194"/>
          <w:rFonts w:hint="eastAsia" w:ascii="仿宋" w:hAnsi="仿宋" w:eastAsia="仿宋" w:cs="仿宋"/>
          <w:caps w:val="0"/>
          <w:color w:val="000000"/>
          <w:sz w:val="24"/>
          <w:szCs w:val="24"/>
          <w:u w:val="single"/>
          <w:lang w:val="en-US" w:eastAsia="zh-CN" w:bidi="ar-SA"/>
        </w:rPr>
        <w:t>（企业名称）</w:t>
      </w:r>
      <w:r>
        <w:rPr>
          <w:rStyle w:val="194"/>
          <w:rFonts w:hint="eastAsia" w:ascii="仿宋" w:hAnsi="仿宋" w:eastAsia="仿宋" w:cs="仿宋"/>
          <w:caps w:val="0"/>
          <w:color w:val="000000"/>
          <w:sz w:val="24"/>
          <w:szCs w:val="24"/>
          <w:lang w:val="en-US" w:eastAsia="zh-CN" w:bidi="ar-SA"/>
        </w:rPr>
        <w:t>，从业人员</w:t>
      </w:r>
      <w:r>
        <w:rPr>
          <w:rStyle w:val="194"/>
          <w:rFonts w:hint="eastAsia" w:ascii="仿宋" w:hAnsi="仿宋" w:eastAsia="仿宋" w:cs="仿宋"/>
          <w:caps w:val="0"/>
          <w:color w:val="000000"/>
          <w:sz w:val="24"/>
          <w:szCs w:val="24"/>
          <w:u w:val="single"/>
          <w:lang w:val="en-US" w:eastAsia="zh-CN" w:bidi="ar-SA"/>
        </w:rPr>
        <w:t xml:space="preserve">   </w:t>
      </w:r>
      <w:r>
        <w:rPr>
          <w:rStyle w:val="194"/>
          <w:rFonts w:hint="eastAsia" w:ascii="仿宋" w:hAnsi="仿宋" w:eastAsia="仿宋" w:cs="仿宋"/>
          <w:caps w:val="0"/>
          <w:color w:val="000000"/>
          <w:sz w:val="24"/>
          <w:szCs w:val="24"/>
          <w:lang w:val="en-US" w:eastAsia="zh-CN" w:bidi="ar-SA"/>
        </w:rPr>
        <w:t xml:space="preserve">人，营业收入为 </w:t>
      </w:r>
      <w:r>
        <w:rPr>
          <w:rStyle w:val="194"/>
          <w:rFonts w:hint="eastAsia" w:ascii="仿宋" w:hAnsi="仿宋" w:eastAsia="仿宋" w:cs="仿宋"/>
          <w:caps w:val="0"/>
          <w:color w:val="000000"/>
          <w:sz w:val="24"/>
          <w:szCs w:val="24"/>
          <w:u w:val="single"/>
          <w:lang w:val="en-US" w:eastAsia="zh-CN" w:bidi="ar-SA"/>
        </w:rPr>
        <w:t xml:space="preserve">   </w:t>
      </w:r>
      <w:r>
        <w:rPr>
          <w:rStyle w:val="194"/>
          <w:rFonts w:hint="eastAsia" w:ascii="仿宋" w:hAnsi="仿宋" w:eastAsia="仿宋" w:cs="仿宋"/>
          <w:caps w:val="0"/>
          <w:color w:val="000000"/>
          <w:sz w:val="24"/>
          <w:szCs w:val="24"/>
          <w:lang w:val="en-US" w:eastAsia="zh-CN" w:bidi="ar-SA"/>
        </w:rPr>
        <w:t>万元，资产总额为</w:t>
      </w:r>
      <w:r>
        <w:rPr>
          <w:rStyle w:val="194"/>
          <w:rFonts w:hint="eastAsia" w:ascii="仿宋" w:hAnsi="仿宋" w:eastAsia="仿宋" w:cs="仿宋"/>
          <w:caps w:val="0"/>
          <w:color w:val="000000"/>
          <w:sz w:val="24"/>
          <w:szCs w:val="24"/>
          <w:u w:val="single"/>
          <w:lang w:val="en-US" w:eastAsia="zh-CN" w:bidi="ar-SA"/>
        </w:rPr>
        <w:t xml:space="preserve">  </w:t>
      </w:r>
      <w:r>
        <w:rPr>
          <w:rStyle w:val="194"/>
          <w:rFonts w:hint="eastAsia" w:ascii="仿宋" w:hAnsi="仿宋" w:eastAsia="仿宋" w:cs="仿宋"/>
          <w:caps w:val="0"/>
          <w:color w:val="000000"/>
          <w:sz w:val="24"/>
          <w:szCs w:val="24"/>
          <w:lang w:val="en-US" w:eastAsia="zh-CN" w:bidi="ar-SA"/>
        </w:rPr>
        <w:t>万元</w:t>
      </w:r>
      <w:r>
        <w:rPr>
          <w:rStyle w:val="194"/>
          <w:rFonts w:hint="eastAsia" w:ascii="仿宋" w:hAnsi="仿宋" w:eastAsia="仿宋" w:cs="仿宋"/>
          <w:caps w:val="0"/>
          <w:color w:val="000000"/>
          <w:sz w:val="24"/>
          <w:szCs w:val="24"/>
          <w:vertAlign w:val="superscript"/>
          <w:lang w:val="en-US" w:eastAsia="zh-CN" w:bidi="ar-SA"/>
        </w:rPr>
        <w:t>1</w:t>
      </w:r>
      <w:r>
        <w:rPr>
          <w:rStyle w:val="194"/>
          <w:rFonts w:hint="eastAsia" w:ascii="仿宋" w:hAnsi="仿宋" w:eastAsia="仿宋" w:cs="仿宋"/>
          <w:caps w:val="0"/>
          <w:color w:val="000000"/>
          <w:sz w:val="24"/>
          <w:szCs w:val="24"/>
          <w:lang w:val="en-US" w:eastAsia="zh-CN" w:bidi="ar-SA"/>
        </w:rPr>
        <w:t>，属于</w:t>
      </w:r>
      <w:r>
        <w:rPr>
          <w:rStyle w:val="194"/>
          <w:rFonts w:hint="eastAsia" w:ascii="仿宋" w:hAnsi="仿宋" w:eastAsia="仿宋" w:cs="仿宋"/>
          <w:caps w:val="0"/>
          <w:color w:val="000000"/>
          <w:sz w:val="24"/>
          <w:szCs w:val="24"/>
          <w:u w:val="single"/>
          <w:lang w:val="en-US" w:eastAsia="zh-CN" w:bidi="ar-SA"/>
        </w:rPr>
        <w:t>（中型企业、小型企业、微型企业）；</w:t>
      </w:r>
    </w:p>
    <w:p w14:paraId="55513DE2">
      <w:pPr>
        <w:pStyle w:val="317"/>
        <w:spacing w:line="500" w:lineRule="exact"/>
        <w:ind w:firstLine="480"/>
        <w:jc w:val="left"/>
        <w:rPr>
          <w:rStyle w:val="194"/>
          <w:rFonts w:hint="eastAsia" w:ascii="仿宋" w:hAnsi="仿宋" w:eastAsia="仿宋" w:cs="仿宋"/>
          <w:caps w:val="0"/>
          <w:color w:val="000000"/>
          <w:sz w:val="24"/>
          <w:szCs w:val="24"/>
          <w:u w:val="single"/>
          <w:lang w:val="en-US" w:eastAsia="zh-CN" w:bidi="ar-SA"/>
        </w:rPr>
      </w:pPr>
      <w:r>
        <w:rPr>
          <w:rStyle w:val="194"/>
          <w:rFonts w:hint="eastAsia" w:ascii="仿宋" w:hAnsi="仿宋" w:eastAsia="仿宋" w:cs="仿宋"/>
          <w:caps w:val="0"/>
          <w:color w:val="000000"/>
          <w:sz w:val="24"/>
          <w:szCs w:val="24"/>
          <w:lang w:val="en-US" w:eastAsia="zh-CN" w:bidi="ar-SA"/>
        </w:rPr>
        <w:t xml:space="preserve">2. </w:t>
      </w:r>
      <w:r>
        <w:rPr>
          <w:rStyle w:val="194"/>
          <w:rFonts w:hint="eastAsia" w:ascii="仿宋" w:hAnsi="仿宋" w:eastAsia="仿宋" w:cs="仿宋"/>
          <w:caps w:val="0"/>
          <w:color w:val="000000"/>
          <w:sz w:val="24"/>
          <w:szCs w:val="24"/>
          <w:u w:val="single"/>
          <w:lang w:val="en-US" w:eastAsia="zh-CN" w:bidi="ar-SA"/>
        </w:rPr>
        <w:t xml:space="preserve">标的名称          </w:t>
      </w:r>
      <w:r>
        <w:rPr>
          <w:rStyle w:val="194"/>
          <w:rFonts w:hint="eastAsia" w:ascii="仿宋" w:hAnsi="仿宋" w:eastAsia="仿宋" w:cs="仿宋"/>
          <w:caps w:val="0"/>
          <w:color w:val="000000"/>
          <w:sz w:val="24"/>
          <w:szCs w:val="24"/>
          <w:lang w:val="en-US" w:eastAsia="zh-CN" w:bidi="ar-SA"/>
        </w:rPr>
        <w:t>，属于（</w:t>
      </w:r>
      <w:r>
        <w:rPr>
          <w:rStyle w:val="194"/>
          <w:rFonts w:hint="eastAsia" w:ascii="仿宋" w:hAnsi="仿宋" w:eastAsia="仿宋" w:cs="仿宋"/>
          <w:i/>
          <w:caps w:val="0"/>
          <w:color w:val="000000"/>
          <w:sz w:val="24"/>
          <w:szCs w:val="24"/>
          <w:u w:val="single"/>
          <w:lang w:val="en-US" w:eastAsia="zh-CN" w:bidi="ar-SA"/>
        </w:rPr>
        <w:t>采购文件中明确的所属行业）</w:t>
      </w:r>
      <w:r>
        <w:rPr>
          <w:rStyle w:val="194"/>
          <w:rFonts w:hint="eastAsia" w:ascii="仿宋" w:hAnsi="仿宋" w:eastAsia="仿宋" w:cs="仿宋"/>
          <w:caps w:val="0"/>
          <w:color w:val="000000"/>
          <w:sz w:val="24"/>
          <w:szCs w:val="24"/>
          <w:u w:val="single"/>
          <w:lang w:val="en-US" w:eastAsia="zh-CN" w:bidi="ar-SA"/>
        </w:rPr>
        <w:t>行业</w:t>
      </w:r>
      <w:r>
        <w:rPr>
          <w:rStyle w:val="194"/>
          <w:rFonts w:hint="eastAsia" w:ascii="仿宋" w:hAnsi="仿宋" w:eastAsia="仿宋" w:cs="仿宋"/>
          <w:caps w:val="0"/>
          <w:color w:val="000000"/>
          <w:sz w:val="24"/>
          <w:szCs w:val="24"/>
          <w:lang w:val="en-US" w:eastAsia="zh-CN" w:bidi="ar-SA"/>
        </w:rPr>
        <w:t>；制造商为</w:t>
      </w:r>
      <w:r>
        <w:rPr>
          <w:rStyle w:val="194"/>
          <w:rFonts w:hint="eastAsia" w:ascii="仿宋" w:hAnsi="仿宋" w:eastAsia="仿宋" w:cs="仿宋"/>
          <w:caps w:val="0"/>
          <w:color w:val="000000"/>
          <w:sz w:val="24"/>
          <w:szCs w:val="24"/>
          <w:u w:val="single"/>
          <w:lang w:val="en-US" w:eastAsia="zh-CN" w:bidi="ar-SA"/>
        </w:rPr>
        <w:t xml:space="preserve">（企业名称）        </w:t>
      </w:r>
      <w:r>
        <w:rPr>
          <w:rStyle w:val="194"/>
          <w:rFonts w:hint="eastAsia" w:ascii="仿宋" w:hAnsi="仿宋" w:eastAsia="仿宋" w:cs="仿宋"/>
          <w:caps w:val="0"/>
          <w:color w:val="000000"/>
          <w:sz w:val="24"/>
          <w:szCs w:val="24"/>
          <w:lang w:val="en-US" w:eastAsia="zh-CN" w:bidi="ar-SA"/>
        </w:rPr>
        <w:t>，从业人员</w:t>
      </w:r>
      <w:r>
        <w:rPr>
          <w:rStyle w:val="194"/>
          <w:rFonts w:hint="eastAsia" w:ascii="仿宋" w:hAnsi="仿宋" w:eastAsia="仿宋" w:cs="仿宋"/>
          <w:caps w:val="0"/>
          <w:color w:val="000000"/>
          <w:sz w:val="24"/>
          <w:szCs w:val="24"/>
          <w:u w:val="single"/>
          <w:lang w:val="en-US" w:eastAsia="zh-CN" w:bidi="ar-SA"/>
        </w:rPr>
        <w:t xml:space="preserve">   </w:t>
      </w:r>
      <w:r>
        <w:rPr>
          <w:rStyle w:val="194"/>
          <w:rFonts w:hint="eastAsia" w:ascii="仿宋" w:hAnsi="仿宋" w:eastAsia="仿宋" w:cs="仿宋"/>
          <w:caps w:val="0"/>
          <w:color w:val="000000"/>
          <w:sz w:val="24"/>
          <w:szCs w:val="24"/>
          <w:lang w:val="en-US" w:eastAsia="zh-CN" w:bidi="ar-SA"/>
        </w:rPr>
        <w:t xml:space="preserve">人，营业收入为 </w:t>
      </w:r>
      <w:r>
        <w:rPr>
          <w:rStyle w:val="194"/>
          <w:rFonts w:hint="eastAsia" w:ascii="仿宋" w:hAnsi="仿宋" w:eastAsia="仿宋" w:cs="仿宋"/>
          <w:caps w:val="0"/>
          <w:color w:val="000000"/>
          <w:sz w:val="24"/>
          <w:szCs w:val="24"/>
          <w:u w:val="single"/>
          <w:lang w:val="en-US" w:eastAsia="zh-CN" w:bidi="ar-SA"/>
        </w:rPr>
        <w:t xml:space="preserve">       </w:t>
      </w:r>
      <w:r>
        <w:rPr>
          <w:rStyle w:val="194"/>
          <w:rFonts w:hint="eastAsia" w:ascii="仿宋" w:hAnsi="仿宋" w:eastAsia="仿宋" w:cs="仿宋"/>
          <w:caps w:val="0"/>
          <w:color w:val="000000"/>
          <w:sz w:val="24"/>
          <w:szCs w:val="24"/>
          <w:lang w:val="en-US" w:eastAsia="zh-CN" w:bidi="ar-SA"/>
        </w:rPr>
        <w:t>万元，资产总额为</w:t>
      </w:r>
      <w:r>
        <w:rPr>
          <w:rStyle w:val="194"/>
          <w:rFonts w:hint="eastAsia" w:ascii="仿宋" w:hAnsi="仿宋" w:eastAsia="仿宋" w:cs="仿宋"/>
          <w:caps w:val="0"/>
          <w:color w:val="000000"/>
          <w:sz w:val="24"/>
          <w:szCs w:val="24"/>
          <w:u w:val="single"/>
          <w:lang w:val="en-US" w:eastAsia="zh-CN" w:bidi="ar-SA"/>
        </w:rPr>
        <w:t xml:space="preserve">        </w:t>
      </w:r>
      <w:r>
        <w:rPr>
          <w:rStyle w:val="194"/>
          <w:rFonts w:hint="eastAsia" w:ascii="仿宋" w:hAnsi="仿宋" w:eastAsia="仿宋" w:cs="仿宋"/>
          <w:caps w:val="0"/>
          <w:color w:val="000000"/>
          <w:sz w:val="24"/>
          <w:szCs w:val="24"/>
          <w:lang w:val="en-US" w:eastAsia="zh-CN" w:bidi="ar-SA"/>
        </w:rPr>
        <w:t>万元，属于</w:t>
      </w:r>
      <w:r>
        <w:rPr>
          <w:rStyle w:val="194"/>
          <w:rFonts w:hint="eastAsia" w:ascii="仿宋" w:hAnsi="仿宋" w:eastAsia="仿宋" w:cs="仿宋"/>
          <w:caps w:val="0"/>
          <w:color w:val="000000"/>
          <w:sz w:val="24"/>
          <w:szCs w:val="24"/>
          <w:u w:val="single"/>
          <w:lang w:val="en-US" w:eastAsia="zh-CN" w:bidi="ar-SA"/>
        </w:rPr>
        <w:t>（中型企业、小型企业、微型企业）；</w:t>
      </w:r>
    </w:p>
    <w:p w14:paraId="077C06BB">
      <w:pPr>
        <w:pStyle w:val="317"/>
        <w:spacing w:line="500" w:lineRule="exact"/>
        <w:ind w:firstLine="480"/>
        <w:jc w:val="left"/>
        <w:rPr>
          <w:rStyle w:val="194"/>
          <w:rFonts w:hint="eastAsia" w:ascii="仿宋" w:hAnsi="仿宋" w:eastAsia="仿宋" w:cs="仿宋"/>
          <w:caps w:val="0"/>
          <w:color w:val="000000"/>
          <w:sz w:val="24"/>
          <w:szCs w:val="24"/>
          <w:lang w:val="en-US" w:eastAsia="zh-CN" w:bidi="ar-SA"/>
        </w:rPr>
      </w:pPr>
      <w:r>
        <w:rPr>
          <w:rStyle w:val="194"/>
          <w:rFonts w:hint="eastAsia" w:ascii="仿宋" w:hAnsi="仿宋" w:eastAsia="仿宋" w:cs="仿宋"/>
          <w:caps w:val="0"/>
          <w:color w:val="000000"/>
          <w:sz w:val="24"/>
          <w:szCs w:val="24"/>
          <w:lang w:val="en-US" w:eastAsia="zh-CN" w:bidi="ar-SA"/>
        </w:rPr>
        <w:t>……</w:t>
      </w:r>
    </w:p>
    <w:p w14:paraId="17CD1EF6">
      <w:pPr>
        <w:pStyle w:val="317"/>
        <w:spacing w:line="500" w:lineRule="exact"/>
        <w:ind w:firstLine="480"/>
        <w:jc w:val="left"/>
        <w:rPr>
          <w:rStyle w:val="194"/>
          <w:rFonts w:hint="eastAsia" w:ascii="仿宋" w:hAnsi="仿宋" w:eastAsia="仿宋" w:cs="仿宋"/>
          <w:caps w:val="0"/>
          <w:color w:val="000000"/>
          <w:sz w:val="24"/>
          <w:szCs w:val="24"/>
          <w:lang w:val="en-US" w:eastAsia="zh-CN" w:bidi="ar-SA"/>
        </w:rPr>
      </w:pPr>
      <w:r>
        <w:rPr>
          <w:rStyle w:val="194"/>
          <w:rFonts w:hint="eastAsia" w:ascii="仿宋" w:hAnsi="仿宋" w:eastAsia="仿宋" w:cs="仿宋"/>
          <w:caps w:val="0"/>
          <w:color w:val="000000"/>
          <w:sz w:val="24"/>
          <w:szCs w:val="24"/>
          <w:lang w:val="en-US" w:eastAsia="zh-CN" w:bidi="ar-SA"/>
        </w:rPr>
        <w:t>以上企业，不属于大企业的分支机构，不存在控股股东为大企业的情形，也不存在与大企业的负责人为同一人的情形。</w:t>
      </w:r>
    </w:p>
    <w:p w14:paraId="5D4A5BA8">
      <w:pPr>
        <w:pStyle w:val="317"/>
        <w:spacing w:line="500" w:lineRule="exact"/>
        <w:ind w:firstLine="480"/>
        <w:jc w:val="left"/>
        <w:rPr>
          <w:rStyle w:val="194"/>
          <w:rFonts w:hint="eastAsia" w:ascii="仿宋" w:hAnsi="仿宋" w:eastAsia="仿宋" w:cs="仿宋"/>
          <w:caps w:val="0"/>
          <w:color w:val="000000"/>
          <w:sz w:val="24"/>
          <w:szCs w:val="24"/>
          <w:lang w:val="en-US" w:eastAsia="zh-CN" w:bidi="ar-SA"/>
        </w:rPr>
      </w:pPr>
      <w:r>
        <w:rPr>
          <w:rStyle w:val="194"/>
          <w:rFonts w:hint="eastAsia" w:ascii="仿宋" w:hAnsi="仿宋" w:eastAsia="仿宋" w:cs="仿宋"/>
          <w:caps w:val="0"/>
          <w:color w:val="000000"/>
          <w:sz w:val="24"/>
          <w:szCs w:val="24"/>
          <w:lang w:val="en-US" w:eastAsia="zh-CN" w:bidi="ar-SA"/>
        </w:rPr>
        <w:t>本企业对上述声明内容的真实性负责。如有虚假，将依法承担相应责任。</w:t>
      </w:r>
    </w:p>
    <w:p w14:paraId="4997C636">
      <w:pPr>
        <w:keepNext w:val="0"/>
        <w:keepLines w:val="0"/>
        <w:pageBreakBefore w:val="0"/>
        <w:widowControl w:val="0"/>
        <w:spacing w:line="360" w:lineRule="auto"/>
        <w:ind w:right="720"/>
        <w:rPr>
          <w:rFonts w:hint="eastAsia" w:ascii="仿宋" w:hAnsi="仿宋" w:eastAsia="仿宋" w:cs="仿宋"/>
          <w:caps w:val="0"/>
          <w:color w:val="000000"/>
          <w:sz w:val="24"/>
          <w:szCs w:val="24"/>
        </w:rPr>
      </w:pPr>
    </w:p>
    <w:p w14:paraId="661E401D">
      <w:pPr>
        <w:keepNext w:val="0"/>
        <w:keepLines w:val="0"/>
        <w:pageBreakBefore w:val="0"/>
        <w:widowControl w:val="0"/>
        <w:spacing w:line="360" w:lineRule="auto"/>
        <w:ind w:right="180" w:firstLine="360"/>
        <w:jc w:val="right"/>
        <w:rPr>
          <w:rFonts w:hint="eastAsia" w:ascii="仿宋" w:hAnsi="仿宋" w:eastAsia="仿宋" w:cs="仿宋"/>
          <w:caps w:val="0"/>
          <w:color w:val="000000"/>
          <w:sz w:val="24"/>
          <w:szCs w:val="24"/>
        </w:rPr>
      </w:pPr>
    </w:p>
    <w:p w14:paraId="7EAB0C18">
      <w:pPr>
        <w:keepNext w:val="0"/>
        <w:keepLines w:val="0"/>
        <w:pageBreakBefore w:val="0"/>
        <w:widowControl w:val="0"/>
        <w:spacing w:line="360" w:lineRule="auto"/>
        <w:ind w:right="180" w:firstLine="360"/>
        <w:jc w:val="righ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企业名称</w:t>
      </w:r>
      <w:r>
        <w:rPr>
          <w:rFonts w:hint="eastAsia" w:ascii="仿宋" w:hAnsi="仿宋" w:eastAsia="仿宋" w:cs="仿宋"/>
          <w:caps w:val="0"/>
          <w:color w:val="000000"/>
          <w:sz w:val="24"/>
          <w:szCs w:val="24"/>
          <w:lang w:eastAsia="zh-CN"/>
        </w:rPr>
        <w:t>：</w:t>
      </w:r>
      <w:r>
        <w:rPr>
          <w:rFonts w:hint="eastAsia" w:ascii="仿宋" w:hAnsi="仿宋" w:eastAsia="仿宋" w:cs="仿宋"/>
          <w:caps w:val="0"/>
          <w:color w:val="000000"/>
          <w:sz w:val="24"/>
          <w:szCs w:val="24"/>
        </w:rPr>
        <w:t>（加盖CA电子公章）</w:t>
      </w:r>
    </w:p>
    <w:p w14:paraId="311857A8">
      <w:pPr>
        <w:keepNext w:val="0"/>
        <w:keepLines w:val="0"/>
        <w:pageBreakBefore w:val="0"/>
        <w:widowControl w:val="0"/>
        <w:spacing w:line="360" w:lineRule="auto"/>
        <w:jc w:val="righ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日  期：</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年___月___日</w:t>
      </w:r>
    </w:p>
    <w:p w14:paraId="1DA2DE6C">
      <w:pPr>
        <w:pStyle w:val="317"/>
        <w:spacing w:line="560" w:lineRule="exact"/>
        <w:ind w:firstLine="360"/>
        <w:rPr>
          <w:rStyle w:val="194"/>
          <w:rFonts w:hint="eastAsia" w:ascii="仿宋" w:hAnsi="仿宋" w:eastAsia="仿宋" w:cs="仿宋"/>
          <w:caps w:val="0"/>
          <w:color w:val="000000"/>
          <w:sz w:val="18"/>
          <w:szCs w:val="18"/>
          <w:vertAlign w:val="superscript"/>
          <w:lang w:val="en-US" w:eastAsia="zh-CN" w:bidi="ar-SA"/>
        </w:rPr>
      </w:pPr>
    </w:p>
    <w:p w14:paraId="6517C46D">
      <w:pPr>
        <w:keepNext w:val="0"/>
        <w:keepLines w:val="0"/>
        <w:pageBreakBefore w:val="0"/>
        <w:widowControl w:val="0"/>
        <w:spacing w:beforeAutospacing="0" w:afterAutospacing="0" w:line="480" w:lineRule="exact"/>
        <w:ind w:left="0" w:right="0" w:firstLine="480"/>
        <w:jc w:val="both"/>
        <w:outlineLvl w:val="9"/>
        <w:rPr>
          <w:rStyle w:val="194"/>
          <w:rFonts w:hint="eastAsia" w:ascii="仿宋" w:hAnsi="仿宋" w:eastAsia="仿宋" w:cs="仿宋"/>
          <w:caps w:val="0"/>
          <w:color w:val="000000"/>
          <w:sz w:val="18"/>
          <w:szCs w:val="18"/>
          <w:lang w:val="en-US" w:eastAsia="zh-CN" w:bidi="ar-SA"/>
        </w:rPr>
      </w:pPr>
      <w:r>
        <w:rPr>
          <w:rStyle w:val="194"/>
          <w:rFonts w:hint="eastAsia" w:ascii="仿宋" w:hAnsi="仿宋" w:eastAsia="仿宋" w:cs="仿宋"/>
          <w:caps w:val="0"/>
          <w:color w:val="000000"/>
          <w:sz w:val="18"/>
          <w:szCs w:val="18"/>
          <w:lang w:val="en-US" w:eastAsia="zh-CN" w:bidi="ar-SA"/>
        </w:rPr>
        <w:t>备注：1.从业人员、营业收入、资产总额填报上一年度数据，无上一年度数据的新成立企业可不填报。</w:t>
      </w:r>
    </w:p>
    <w:p w14:paraId="2A11FE08">
      <w:pPr>
        <w:keepNext w:val="0"/>
        <w:keepLines w:val="0"/>
        <w:pageBreakBefore w:val="0"/>
        <w:widowControl w:val="0"/>
        <w:spacing w:beforeAutospacing="0" w:afterAutospacing="0" w:line="480" w:lineRule="exact"/>
        <w:ind w:left="0" w:right="0" w:firstLine="480"/>
        <w:jc w:val="both"/>
        <w:outlineLvl w:val="9"/>
        <w:rPr>
          <w:rStyle w:val="194"/>
          <w:rFonts w:hint="eastAsia" w:ascii="仿宋" w:hAnsi="仿宋" w:eastAsia="仿宋" w:cs="仿宋"/>
          <w:caps w:val="0"/>
          <w:color w:val="000000"/>
          <w:sz w:val="18"/>
          <w:szCs w:val="18"/>
          <w:lang w:val="en-US" w:eastAsia="zh-CN" w:bidi="ar-SA"/>
        </w:rPr>
      </w:pPr>
      <w:r>
        <w:rPr>
          <w:rStyle w:val="194"/>
          <w:rFonts w:hint="eastAsia" w:ascii="仿宋" w:hAnsi="仿宋" w:eastAsia="仿宋" w:cs="仿宋"/>
          <w:caps w:val="0"/>
          <w:color w:val="000000"/>
          <w:sz w:val="18"/>
          <w:szCs w:val="18"/>
          <w:lang w:val="en-US" w:eastAsia="zh-CN" w:bidi="ar-SA"/>
        </w:rPr>
        <w:t>2.专门面向中小微型企业采购的项目，供应商如不提供此声明函，则不能通过资格审查；非专门面向中小微型企业采购的项目，供应商如不提供此声明函，价格将不做相应扣除。此声明函将随中标结果同时公告，接受社会监督。</w:t>
      </w:r>
    </w:p>
    <w:p w14:paraId="35908B0E">
      <w:pPr>
        <w:keepNext w:val="0"/>
        <w:keepLines w:val="0"/>
        <w:pageBreakBefore w:val="0"/>
        <w:widowControl w:val="0"/>
        <w:spacing w:beforeAutospacing="0" w:afterAutospacing="0" w:line="480" w:lineRule="exact"/>
        <w:ind w:left="0" w:right="0" w:firstLine="480"/>
        <w:jc w:val="both"/>
        <w:outlineLvl w:val="9"/>
        <w:rPr>
          <w:rFonts w:hint="eastAsia" w:ascii="仿宋" w:hAnsi="仿宋" w:eastAsia="仿宋" w:cs="仿宋"/>
          <w:caps w:val="0"/>
          <w:color w:val="auto"/>
          <w:sz w:val="24"/>
          <w:szCs w:val="24"/>
          <w:highlight w:val="none"/>
        </w:rPr>
      </w:pPr>
      <w:r>
        <w:rPr>
          <w:rStyle w:val="194"/>
          <w:rFonts w:hint="eastAsia" w:ascii="仿宋" w:hAnsi="仿宋" w:eastAsia="仿宋" w:cs="仿宋"/>
          <w:caps w:val="0"/>
          <w:color w:val="000000"/>
          <w:sz w:val="18"/>
          <w:szCs w:val="18"/>
          <w:lang w:val="en-US" w:eastAsia="zh-CN" w:bidi="ar-SA"/>
        </w:rPr>
        <w:t>3.供应商自行选填制造商的企业规模类型。</w:t>
      </w:r>
    </w:p>
    <w:p w14:paraId="311595EB">
      <w:pPr>
        <w:spacing w:line="460" w:lineRule="exact"/>
        <w:jc w:val="center"/>
        <w:rPr>
          <w:rFonts w:hint="eastAsia" w:ascii="仿宋" w:hAnsi="仿宋" w:eastAsia="仿宋" w:cs="仿宋"/>
          <w:b/>
          <w:bCs/>
          <w:caps w:val="0"/>
          <w:color w:val="000000"/>
          <w:sz w:val="32"/>
          <w:szCs w:val="32"/>
          <w:lang w:val="en-US" w:eastAsia="zh-CN" w:bidi="ar-SA"/>
        </w:rPr>
      </w:pPr>
      <w:r>
        <w:rPr>
          <w:rFonts w:hint="eastAsia" w:ascii="仿宋" w:hAnsi="仿宋" w:eastAsia="仿宋" w:cs="仿宋"/>
          <w:b/>
          <w:caps w:val="0"/>
          <w:color w:val="000000"/>
          <w:sz w:val="32"/>
          <w:szCs w:val="32"/>
        </w:rPr>
        <w:br w:type="page" w:clear="all"/>
      </w:r>
      <w:r>
        <w:rPr>
          <w:rFonts w:hint="eastAsia" w:ascii="仿宋" w:hAnsi="仿宋" w:eastAsia="仿宋" w:cs="仿宋"/>
          <w:b/>
          <w:bCs/>
          <w:caps w:val="0"/>
          <w:color w:val="000000"/>
          <w:sz w:val="32"/>
          <w:szCs w:val="32"/>
          <w:lang w:val="en-US" w:eastAsia="zh-CN" w:bidi="ar-SA"/>
        </w:rPr>
        <w:t>残疾人福利性单位声明函</w:t>
      </w:r>
    </w:p>
    <w:p w14:paraId="43D62665">
      <w:pPr>
        <w:pStyle w:val="319"/>
        <w:spacing w:line="588" w:lineRule="exact"/>
        <w:rPr>
          <w:rStyle w:val="194"/>
          <w:rFonts w:hint="eastAsia" w:ascii="仿宋" w:hAnsi="仿宋" w:eastAsia="仿宋" w:cs="仿宋"/>
          <w:b/>
          <w:caps w:val="0"/>
          <w:color w:val="000000"/>
          <w:spacing w:val="6"/>
          <w:sz w:val="30"/>
          <w:szCs w:val="30"/>
          <w:lang w:val="en-US" w:eastAsia="zh-CN" w:bidi="ar-SA"/>
        </w:rPr>
      </w:pPr>
    </w:p>
    <w:p w14:paraId="43F41BBD">
      <w:pPr>
        <w:keepNext w:val="0"/>
        <w:keepLines w:val="0"/>
        <w:pageBreakBefore w:val="0"/>
        <w:widowControl w:val="0"/>
        <w:spacing w:line="360" w:lineRule="auto"/>
        <w:ind w:firstLine="480"/>
        <w:rPr>
          <w:rFonts w:hint="eastAsia" w:ascii="仿宋" w:hAnsi="仿宋" w:eastAsia="仿宋" w:cs="仿宋"/>
          <w:caps w:val="0"/>
          <w:color w:val="000000"/>
          <w:sz w:val="24"/>
          <w:lang w:val="en-US" w:eastAsia="zh-CN"/>
        </w:rPr>
      </w:pPr>
      <w:r>
        <w:rPr>
          <w:rFonts w:hint="eastAsia" w:ascii="仿宋" w:hAnsi="仿宋" w:eastAsia="仿宋" w:cs="仿宋"/>
          <w:caps w:val="0"/>
          <w:color w:val="000000"/>
          <w:sz w:val="24"/>
          <w:lang w:val="en-US" w:eastAsia="zh-CN"/>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aps w:val="0"/>
          <w:color w:val="000000"/>
          <w:sz w:val="24"/>
          <w:u w:val="single"/>
          <w:lang w:val="en-US" w:eastAsia="zh-CN"/>
        </w:rPr>
        <w:t xml:space="preserve">          </w:t>
      </w:r>
      <w:r>
        <w:rPr>
          <w:rFonts w:hint="eastAsia" w:ascii="仿宋" w:hAnsi="仿宋" w:eastAsia="仿宋" w:cs="仿宋"/>
          <w:caps w:val="0"/>
          <w:color w:val="000000"/>
          <w:sz w:val="24"/>
          <w:lang w:val="en-US" w:eastAsia="zh-CN"/>
        </w:rPr>
        <w:t>的</w:t>
      </w:r>
      <w:r>
        <w:rPr>
          <w:rFonts w:hint="eastAsia" w:ascii="仿宋" w:hAnsi="仿宋" w:eastAsia="仿宋" w:cs="仿宋"/>
          <w:caps w:val="0"/>
          <w:color w:val="000000"/>
          <w:sz w:val="24"/>
          <w:u w:val="single"/>
          <w:lang w:val="en-US" w:eastAsia="zh-CN"/>
        </w:rPr>
        <w:t xml:space="preserve">                  </w:t>
      </w:r>
      <w:r>
        <w:rPr>
          <w:rFonts w:hint="eastAsia" w:ascii="仿宋" w:hAnsi="仿宋" w:eastAsia="仿宋" w:cs="仿宋"/>
          <w:caps w:val="0"/>
          <w:color w:val="000000"/>
          <w:sz w:val="24"/>
          <w:lang w:val="en-US" w:eastAsia="zh-CN"/>
        </w:rPr>
        <w:t>项目采购活动提供本单位制造的货物（由本单位承担工程/提供服务），或者提供其他残疾人福利性单位制造的货物（不包括使用非残疾人福利性单位注册商标的货物）。</w:t>
      </w:r>
    </w:p>
    <w:p w14:paraId="1DC3F20E">
      <w:pPr>
        <w:keepNext w:val="0"/>
        <w:keepLines w:val="0"/>
        <w:pageBreakBefore w:val="0"/>
        <w:widowControl w:val="0"/>
        <w:spacing w:line="360" w:lineRule="auto"/>
        <w:ind w:firstLine="480"/>
        <w:rPr>
          <w:rFonts w:hint="eastAsia" w:ascii="仿宋" w:hAnsi="仿宋" w:eastAsia="仿宋" w:cs="仿宋"/>
          <w:caps w:val="0"/>
          <w:color w:val="000000"/>
          <w:sz w:val="24"/>
        </w:rPr>
      </w:pPr>
      <w:r>
        <w:rPr>
          <w:rFonts w:hint="eastAsia" w:ascii="仿宋" w:hAnsi="仿宋" w:eastAsia="仿宋" w:cs="仿宋"/>
          <w:caps w:val="0"/>
          <w:color w:val="000000"/>
          <w:sz w:val="24"/>
        </w:rPr>
        <w:t>本单位对上述声明的真实性负责。如有虚假，将依法承担相应责任。</w:t>
      </w:r>
    </w:p>
    <w:p w14:paraId="6E6D54DD">
      <w:pPr>
        <w:keepNext w:val="0"/>
        <w:keepLines w:val="0"/>
        <w:pageBreakBefore w:val="0"/>
        <w:widowControl w:val="0"/>
        <w:spacing w:line="360" w:lineRule="auto"/>
        <w:ind w:firstLine="480"/>
        <w:rPr>
          <w:rFonts w:hint="eastAsia" w:ascii="仿宋" w:hAnsi="仿宋" w:eastAsia="仿宋" w:cs="仿宋"/>
          <w:caps w:val="0"/>
          <w:color w:val="000000"/>
          <w:sz w:val="24"/>
        </w:rPr>
      </w:pPr>
    </w:p>
    <w:p w14:paraId="65405A28">
      <w:pPr>
        <w:keepNext w:val="0"/>
        <w:keepLines w:val="0"/>
        <w:pageBreakBefore w:val="0"/>
        <w:widowControl w:val="0"/>
        <w:spacing w:line="360" w:lineRule="auto"/>
        <w:ind w:firstLine="480"/>
        <w:rPr>
          <w:rFonts w:hint="eastAsia" w:ascii="仿宋" w:hAnsi="仿宋" w:eastAsia="仿宋" w:cs="仿宋"/>
          <w:caps w:val="0"/>
          <w:color w:val="000000"/>
          <w:sz w:val="24"/>
        </w:rPr>
      </w:pPr>
      <w:r>
        <w:rPr>
          <w:rFonts w:hint="eastAsia" w:ascii="仿宋" w:hAnsi="仿宋" w:eastAsia="仿宋" w:cs="仿宋"/>
          <w:caps w:val="0"/>
          <w:color w:val="000000"/>
          <w:sz w:val="24"/>
        </w:rPr>
        <w:t>（备注：1、</w:t>
      </w:r>
      <w:r>
        <w:rPr>
          <w:rFonts w:hint="eastAsia" w:ascii="仿宋" w:hAnsi="仿宋" w:eastAsia="仿宋" w:cs="仿宋"/>
          <w:caps w:val="0"/>
          <w:color w:val="000000"/>
          <w:sz w:val="24"/>
          <w:lang w:eastAsia="zh-CN"/>
        </w:rPr>
        <w:t>投标人</w:t>
      </w:r>
      <w:r>
        <w:rPr>
          <w:rFonts w:hint="eastAsia" w:ascii="仿宋" w:hAnsi="仿宋" w:eastAsia="仿宋" w:cs="仿宋"/>
          <w:caps w:val="0"/>
          <w:color w:val="000000"/>
          <w:sz w:val="24"/>
        </w:rPr>
        <w:t>如不提供此声明函，价格将不做相应扣除。2、中标人为残疾人福利单位的，此声明函将随中标结果同时公告，接受社会监督</w:t>
      </w:r>
      <w:r>
        <w:rPr>
          <w:rFonts w:hint="eastAsia" w:ascii="仿宋" w:hAnsi="仿宋" w:eastAsia="仿宋" w:cs="仿宋"/>
          <w:caps w:val="0"/>
          <w:color w:val="000000"/>
          <w:sz w:val="24"/>
          <w:lang w:eastAsia="zh-CN"/>
        </w:rPr>
        <w:t>。</w:t>
      </w:r>
      <w:r>
        <w:rPr>
          <w:rFonts w:hint="eastAsia" w:ascii="仿宋" w:hAnsi="仿宋" w:eastAsia="仿宋" w:cs="仿宋"/>
          <w:caps w:val="0"/>
          <w:color w:val="000000"/>
          <w:sz w:val="24"/>
        </w:rPr>
        <w:t>）</w:t>
      </w:r>
    </w:p>
    <w:p w14:paraId="5A3C874A">
      <w:pPr>
        <w:keepNext w:val="0"/>
        <w:keepLines w:val="0"/>
        <w:pageBreakBefore w:val="0"/>
        <w:widowControl w:val="0"/>
        <w:spacing w:line="360" w:lineRule="auto"/>
        <w:ind w:firstLine="624"/>
        <w:rPr>
          <w:rFonts w:hint="eastAsia" w:ascii="仿宋" w:hAnsi="仿宋" w:eastAsia="仿宋" w:cs="仿宋"/>
          <w:caps w:val="0"/>
          <w:color w:val="000000"/>
          <w:spacing w:val="6"/>
          <w:sz w:val="30"/>
          <w:szCs w:val="30"/>
        </w:rPr>
      </w:pPr>
    </w:p>
    <w:p w14:paraId="42A259FD">
      <w:pPr>
        <w:pStyle w:val="305"/>
        <w:keepNext w:val="0"/>
        <w:keepLines w:val="0"/>
        <w:pageBreakBefore w:val="0"/>
        <w:widowControl w:val="0"/>
        <w:spacing w:line="360" w:lineRule="auto"/>
        <w:rPr>
          <w:rFonts w:hint="eastAsia" w:ascii="仿宋" w:hAnsi="仿宋" w:eastAsia="仿宋" w:cs="仿宋"/>
          <w:caps w:val="0"/>
          <w:color w:val="000000"/>
        </w:rPr>
      </w:pPr>
    </w:p>
    <w:p w14:paraId="4872D711">
      <w:pPr>
        <w:keepNext w:val="0"/>
        <w:keepLines w:val="0"/>
        <w:pageBreakBefore w:val="0"/>
        <w:widowControl w:val="0"/>
        <w:spacing w:line="360" w:lineRule="auto"/>
        <w:ind w:right="180" w:firstLine="360"/>
        <w:jc w:val="righ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企业名称</w:t>
      </w:r>
      <w:r>
        <w:rPr>
          <w:rFonts w:hint="eastAsia" w:ascii="仿宋" w:hAnsi="仿宋" w:eastAsia="仿宋" w:cs="仿宋"/>
          <w:caps w:val="0"/>
          <w:color w:val="000000"/>
          <w:sz w:val="24"/>
          <w:szCs w:val="24"/>
          <w:lang w:eastAsia="zh-CN"/>
        </w:rPr>
        <w:t>：</w:t>
      </w:r>
      <w:r>
        <w:rPr>
          <w:rFonts w:hint="eastAsia" w:ascii="仿宋" w:hAnsi="仿宋" w:eastAsia="仿宋" w:cs="仿宋"/>
          <w:caps w:val="0"/>
          <w:color w:val="000000"/>
          <w:sz w:val="24"/>
          <w:szCs w:val="24"/>
        </w:rPr>
        <w:t>（加盖CA电子公章）</w:t>
      </w:r>
    </w:p>
    <w:p w14:paraId="48F8F0EF">
      <w:pPr>
        <w:keepNext w:val="0"/>
        <w:keepLines w:val="0"/>
        <w:pageBreakBefore w:val="0"/>
        <w:widowControl w:val="0"/>
        <w:spacing w:line="360" w:lineRule="auto"/>
        <w:jc w:val="righ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日  期：</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年___月___日</w:t>
      </w:r>
    </w:p>
    <w:p w14:paraId="0B621356">
      <w:pPr>
        <w:keepNext w:val="0"/>
        <w:keepLines w:val="0"/>
        <w:pageBreakBefore w:val="0"/>
        <w:widowControl w:val="0"/>
        <w:spacing w:beforeAutospacing="0" w:after="181" w:afterAutospacing="0" w:line="480" w:lineRule="exact"/>
        <w:ind w:right="0"/>
        <w:jc w:val="both"/>
        <w:outlineLvl w:val="9"/>
        <w:rPr>
          <w:rFonts w:hint="eastAsia" w:ascii="仿宋" w:hAnsi="仿宋" w:eastAsia="仿宋" w:cs="仿宋"/>
          <w:b/>
          <w:caps w:val="0"/>
          <w:color w:val="auto"/>
          <w:sz w:val="24"/>
          <w:szCs w:val="24"/>
          <w:highlight w:val="none"/>
        </w:rPr>
      </w:pPr>
      <w:r>
        <w:rPr>
          <w:rFonts w:hint="eastAsia" w:ascii="仿宋" w:hAnsi="仿宋" w:eastAsia="仿宋" w:cs="仿宋"/>
          <w:b/>
          <w:caps w:val="0"/>
          <w:color w:val="000000"/>
          <w:sz w:val="32"/>
          <w:szCs w:val="32"/>
        </w:rPr>
        <w:br w:type="page" w:clear="all"/>
      </w:r>
      <w:r>
        <w:rPr>
          <w:rFonts w:hint="eastAsia" w:ascii="仿宋" w:hAnsi="仿宋" w:eastAsia="仿宋" w:cs="仿宋"/>
          <w:b/>
          <w:caps w:val="0"/>
          <w:color w:val="000000"/>
          <w:sz w:val="32"/>
          <w:szCs w:val="32"/>
          <w:lang w:val="en-US" w:eastAsia="zh-CN" w:bidi="ar-SA"/>
        </w:rPr>
        <w:t>八、技术参数响应及偏离表</w:t>
      </w: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4"/>
        <w:gridCol w:w="3112"/>
        <w:gridCol w:w="2491"/>
        <w:gridCol w:w="2025"/>
        <w:gridCol w:w="817"/>
      </w:tblGrid>
      <w:tr w14:paraId="7A264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24" w:type="dxa"/>
            <w:noWrap w:val="0"/>
            <w:vAlign w:val="center"/>
          </w:tcPr>
          <w:p w14:paraId="3D0BED47">
            <w:pPr>
              <w:keepNext w:val="0"/>
              <w:keepLines w:val="0"/>
              <w:pageBreakBefore w:val="0"/>
              <w:widowControl w:val="0"/>
              <w:suppressLineNumbers w:val="0"/>
              <w:spacing w:before="0" w:beforeAutospacing="0" w:after="0" w:afterAutospacing="0" w:line="400" w:lineRule="exact"/>
              <w:ind w:left="0" w:right="0" w:firstLine="0"/>
              <w:jc w:val="center"/>
              <w:outlineLvl w:val="9"/>
              <w:rPr>
                <w:rFonts w:hint="eastAsia" w:ascii="仿宋" w:hAnsi="仿宋" w:eastAsia="仿宋" w:cs="仿宋"/>
                <w:caps w:val="0"/>
                <w:color w:val="auto"/>
                <w:sz w:val="24"/>
                <w:szCs w:val="24"/>
                <w:highlight w:val="none"/>
                <w:lang w:val="en-US" w:eastAsia="zh-CN"/>
              </w:rPr>
            </w:pPr>
            <w:r>
              <w:rPr>
                <w:rFonts w:hint="eastAsia" w:ascii="仿宋" w:hAnsi="仿宋" w:eastAsia="仿宋" w:cs="仿宋"/>
                <w:caps w:val="0"/>
                <w:color w:val="auto"/>
                <w:sz w:val="24"/>
                <w:szCs w:val="24"/>
                <w:highlight w:val="none"/>
                <w:lang w:val="en-US" w:eastAsia="zh-CN"/>
              </w:rPr>
              <w:t>序号</w:t>
            </w:r>
          </w:p>
        </w:tc>
        <w:tc>
          <w:tcPr>
            <w:tcW w:w="3112" w:type="dxa"/>
            <w:noWrap w:val="0"/>
            <w:vAlign w:val="center"/>
          </w:tcPr>
          <w:p w14:paraId="1EB14BEB">
            <w:pPr>
              <w:keepNext w:val="0"/>
              <w:keepLines w:val="0"/>
              <w:pageBreakBefore w:val="0"/>
              <w:widowControl w:val="0"/>
              <w:suppressLineNumbers w:val="0"/>
              <w:spacing w:before="0" w:beforeAutospacing="0" w:after="0" w:afterAutospacing="0" w:line="400" w:lineRule="exact"/>
              <w:ind w:left="0" w:right="0" w:firstLine="0"/>
              <w:jc w:val="center"/>
              <w:outlineLvl w:val="9"/>
              <w:rPr>
                <w:rFonts w:hint="eastAsia" w:ascii="仿宋" w:hAnsi="仿宋" w:eastAsia="仿宋" w:cs="仿宋"/>
                <w:caps w:val="0"/>
                <w:color w:val="auto"/>
                <w:sz w:val="24"/>
                <w:szCs w:val="24"/>
                <w:highlight w:val="none"/>
                <w:lang w:val="en-US" w:eastAsia="zh-CN"/>
              </w:rPr>
            </w:pPr>
            <w:r>
              <w:rPr>
                <w:rFonts w:hint="eastAsia" w:ascii="仿宋" w:hAnsi="仿宋" w:eastAsia="仿宋" w:cs="仿宋"/>
                <w:caps w:val="0"/>
                <w:color w:val="auto"/>
                <w:sz w:val="24"/>
                <w:szCs w:val="24"/>
                <w:highlight w:val="none"/>
                <w:lang w:val="en-US" w:eastAsia="zh-CN"/>
              </w:rPr>
              <w:t>采购需求要求</w:t>
            </w:r>
          </w:p>
        </w:tc>
        <w:tc>
          <w:tcPr>
            <w:tcW w:w="2491" w:type="dxa"/>
            <w:noWrap w:val="0"/>
            <w:vAlign w:val="center"/>
          </w:tcPr>
          <w:p w14:paraId="5A500975">
            <w:pPr>
              <w:keepNext w:val="0"/>
              <w:keepLines w:val="0"/>
              <w:pageBreakBefore w:val="0"/>
              <w:widowControl w:val="0"/>
              <w:suppressLineNumbers w:val="0"/>
              <w:spacing w:before="0" w:beforeAutospacing="0" w:after="0" w:afterAutospacing="0" w:line="400" w:lineRule="exact"/>
              <w:ind w:left="0" w:right="0" w:firstLine="0"/>
              <w:jc w:val="center"/>
              <w:outlineLvl w:val="9"/>
              <w:rPr>
                <w:rFonts w:hint="eastAsia" w:ascii="仿宋" w:hAnsi="仿宋" w:eastAsia="仿宋" w:cs="仿宋"/>
                <w:caps w:val="0"/>
                <w:color w:val="auto"/>
                <w:sz w:val="24"/>
                <w:szCs w:val="24"/>
                <w:highlight w:val="none"/>
                <w:lang w:val="en-US" w:eastAsia="zh-CN"/>
              </w:rPr>
            </w:pPr>
            <w:r>
              <w:rPr>
                <w:rFonts w:hint="eastAsia" w:ascii="仿宋" w:hAnsi="仿宋" w:eastAsia="仿宋" w:cs="仿宋"/>
                <w:caps w:val="0"/>
                <w:color w:val="auto"/>
                <w:sz w:val="24"/>
                <w:szCs w:val="24"/>
                <w:highlight w:val="none"/>
                <w:lang w:val="en-US" w:eastAsia="zh-CN"/>
              </w:rPr>
              <w:t>响应情况（填报“响应或完全响应”）</w:t>
            </w:r>
          </w:p>
        </w:tc>
        <w:tc>
          <w:tcPr>
            <w:tcW w:w="2025" w:type="dxa"/>
            <w:noWrap w:val="0"/>
            <w:vAlign w:val="center"/>
          </w:tcPr>
          <w:p w14:paraId="1FC62B20">
            <w:pPr>
              <w:keepNext w:val="0"/>
              <w:keepLines w:val="0"/>
              <w:pageBreakBefore w:val="0"/>
              <w:widowControl w:val="0"/>
              <w:suppressLineNumbers w:val="0"/>
              <w:spacing w:before="0" w:beforeAutospacing="0" w:after="0" w:afterAutospacing="0" w:line="400" w:lineRule="exact"/>
              <w:ind w:left="0" w:right="0" w:firstLine="0"/>
              <w:jc w:val="center"/>
              <w:outlineLvl w:val="9"/>
              <w:rPr>
                <w:rFonts w:hint="eastAsia" w:ascii="仿宋" w:hAnsi="仿宋" w:eastAsia="仿宋" w:cs="仿宋"/>
                <w:caps w:val="0"/>
                <w:color w:val="auto"/>
                <w:sz w:val="24"/>
                <w:szCs w:val="24"/>
                <w:highlight w:val="none"/>
                <w:lang w:val="en-US" w:eastAsia="zh-CN"/>
              </w:rPr>
            </w:pPr>
            <w:r>
              <w:rPr>
                <w:rFonts w:hint="eastAsia" w:ascii="仿宋" w:hAnsi="仿宋" w:eastAsia="仿宋" w:cs="仿宋"/>
                <w:caps w:val="0"/>
                <w:color w:val="auto"/>
                <w:sz w:val="24"/>
                <w:szCs w:val="24"/>
                <w:highlight w:val="none"/>
                <w:lang w:val="en-US" w:eastAsia="zh-CN"/>
              </w:rPr>
              <w:t>偏离（填报“正偏离、符合或负偏离”）</w:t>
            </w:r>
          </w:p>
        </w:tc>
        <w:tc>
          <w:tcPr>
            <w:tcW w:w="817" w:type="dxa"/>
            <w:noWrap w:val="0"/>
            <w:vAlign w:val="center"/>
          </w:tcPr>
          <w:p w14:paraId="47268567">
            <w:pPr>
              <w:keepNext w:val="0"/>
              <w:keepLines w:val="0"/>
              <w:pageBreakBefore w:val="0"/>
              <w:widowControl w:val="0"/>
              <w:suppressLineNumbers w:val="0"/>
              <w:spacing w:before="0" w:beforeAutospacing="0" w:after="0" w:afterAutospacing="0" w:line="400" w:lineRule="exact"/>
              <w:ind w:left="0" w:right="0" w:firstLine="0"/>
              <w:jc w:val="center"/>
              <w:outlineLvl w:val="9"/>
              <w:rPr>
                <w:rFonts w:hint="eastAsia" w:ascii="仿宋" w:hAnsi="仿宋" w:eastAsia="仿宋" w:cs="仿宋"/>
                <w:caps w:val="0"/>
                <w:color w:val="auto"/>
                <w:sz w:val="24"/>
                <w:szCs w:val="24"/>
                <w:highlight w:val="none"/>
                <w:lang w:val="en-US" w:eastAsia="zh-CN"/>
              </w:rPr>
            </w:pPr>
            <w:r>
              <w:rPr>
                <w:rFonts w:hint="eastAsia" w:ascii="仿宋" w:hAnsi="仿宋" w:eastAsia="仿宋" w:cs="仿宋"/>
                <w:caps w:val="0"/>
                <w:color w:val="auto"/>
                <w:sz w:val="24"/>
                <w:szCs w:val="24"/>
                <w:highlight w:val="none"/>
                <w:lang w:val="en-US" w:eastAsia="zh-CN"/>
              </w:rPr>
              <w:t>证明</w:t>
            </w:r>
          </w:p>
          <w:p w14:paraId="1906FDD8">
            <w:pPr>
              <w:keepNext w:val="0"/>
              <w:keepLines w:val="0"/>
              <w:pageBreakBefore w:val="0"/>
              <w:widowControl w:val="0"/>
              <w:suppressLineNumbers w:val="0"/>
              <w:spacing w:before="0" w:beforeAutospacing="0" w:after="0" w:afterAutospacing="0" w:line="400" w:lineRule="exact"/>
              <w:ind w:left="0" w:right="0" w:firstLine="0"/>
              <w:jc w:val="center"/>
              <w:outlineLvl w:val="9"/>
              <w:rPr>
                <w:rFonts w:hint="eastAsia" w:ascii="仿宋" w:hAnsi="仿宋" w:eastAsia="仿宋" w:cs="仿宋"/>
                <w:caps w:val="0"/>
                <w:color w:val="auto"/>
                <w:sz w:val="24"/>
                <w:szCs w:val="24"/>
                <w:highlight w:val="none"/>
                <w:lang w:val="en-US" w:eastAsia="zh-CN"/>
              </w:rPr>
            </w:pPr>
            <w:r>
              <w:rPr>
                <w:rFonts w:hint="eastAsia" w:ascii="仿宋" w:hAnsi="仿宋" w:eastAsia="仿宋" w:cs="仿宋"/>
                <w:caps w:val="0"/>
                <w:color w:val="auto"/>
                <w:sz w:val="24"/>
                <w:szCs w:val="24"/>
                <w:highlight w:val="none"/>
                <w:lang w:val="en-US" w:eastAsia="zh-CN"/>
              </w:rPr>
              <w:t>材料</w:t>
            </w:r>
          </w:p>
        </w:tc>
      </w:tr>
      <w:tr w14:paraId="599D6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24" w:type="dxa"/>
            <w:noWrap w:val="0"/>
            <w:vAlign w:val="top"/>
          </w:tcPr>
          <w:p w14:paraId="24DE78C5">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3112" w:type="dxa"/>
            <w:noWrap w:val="0"/>
            <w:vAlign w:val="top"/>
          </w:tcPr>
          <w:p w14:paraId="08B4B048">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2491" w:type="dxa"/>
            <w:noWrap w:val="0"/>
            <w:vAlign w:val="top"/>
          </w:tcPr>
          <w:p w14:paraId="35A114F9">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2025" w:type="dxa"/>
            <w:noWrap w:val="0"/>
            <w:vAlign w:val="top"/>
          </w:tcPr>
          <w:p w14:paraId="5E6B04BF">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817" w:type="dxa"/>
            <w:noWrap w:val="0"/>
            <w:vAlign w:val="top"/>
          </w:tcPr>
          <w:p w14:paraId="399202DF">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r>
      <w:tr w14:paraId="79D40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24" w:type="dxa"/>
            <w:noWrap w:val="0"/>
            <w:vAlign w:val="top"/>
          </w:tcPr>
          <w:p w14:paraId="6B4EEBE5">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3112" w:type="dxa"/>
            <w:noWrap w:val="0"/>
            <w:vAlign w:val="top"/>
          </w:tcPr>
          <w:p w14:paraId="3F2CF070">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2491" w:type="dxa"/>
            <w:noWrap w:val="0"/>
            <w:vAlign w:val="top"/>
          </w:tcPr>
          <w:p w14:paraId="672D6582">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2025" w:type="dxa"/>
            <w:noWrap w:val="0"/>
            <w:vAlign w:val="top"/>
          </w:tcPr>
          <w:p w14:paraId="3577052D">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817" w:type="dxa"/>
            <w:noWrap w:val="0"/>
            <w:vAlign w:val="top"/>
          </w:tcPr>
          <w:p w14:paraId="36ED98CD">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r>
      <w:tr w14:paraId="4BC3B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24" w:type="dxa"/>
            <w:noWrap w:val="0"/>
            <w:vAlign w:val="top"/>
          </w:tcPr>
          <w:p w14:paraId="141F981C">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3112" w:type="dxa"/>
            <w:noWrap w:val="0"/>
            <w:vAlign w:val="top"/>
          </w:tcPr>
          <w:p w14:paraId="395CA01D">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2491" w:type="dxa"/>
            <w:noWrap w:val="0"/>
            <w:vAlign w:val="top"/>
          </w:tcPr>
          <w:p w14:paraId="5FDFEB7E">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2025" w:type="dxa"/>
            <w:noWrap w:val="0"/>
            <w:vAlign w:val="top"/>
          </w:tcPr>
          <w:p w14:paraId="5FE4030A">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817" w:type="dxa"/>
            <w:noWrap w:val="0"/>
            <w:vAlign w:val="top"/>
          </w:tcPr>
          <w:p w14:paraId="10499588">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r>
      <w:tr w14:paraId="48DE1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24" w:type="dxa"/>
            <w:noWrap w:val="0"/>
            <w:vAlign w:val="top"/>
          </w:tcPr>
          <w:p w14:paraId="622EBA19">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3112" w:type="dxa"/>
            <w:noWrap w:val="0"/>
            <w:vAlign w:val="top"/>
          </w:tcPr>
          <w:p w14:paraId="0788BB47">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2491" w:type="dxa"/>
            <w:noWrap w:val="0"/>
            <w:vAlign w:val="top"/>
          </w:tcPr>
          <w:p w14:paraId="0C7C44F3">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2025" w:type="dxa"/>
            <w:noWrap w:val="0"/>
            <w:vAlign w:val="top"/>
          </w:tcPr>
          <w:p w14:paraId="1E3D29A0">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817" w:type="dxa"/>
            <w:noWrap w:val="0"/>
            <w:vAlign w:val="top"/>
          </w:tcPr>
          <w:p w14:paraId="1C02E7EB">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r>
      <w:tr w14:paraId="35C4D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24" w:type="dxa"/>
            <w:noWrap w:val="0"/>
            <w:vAlign w:val="top"/>
          </w:tcPr>
          <w:p w14:paraId="65D7DD86">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3112" w:type="dxa"/>
            <w:noWrap w:val="0"/>
            <w:vAlign w:val="top"/>
          </w:tcPr>
          <w:p w14:paraId="244EBD49">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2491" w:type="dxa"/>
            <w:noWrap w:val="0"/>
            <w:vAlign w:val="top"/>
          </w:tcPr>
          <w:p w14:paraId="1AB1E25D">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2025" w:type="dxa"/>
            <w:noWrap w:val="0"/>
            <w:vAlign w:val="top"/>
          </w:tcPr>
          <w:p w14:paraId="6E8D9FF8">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817" w:type="dxa"/>
            <w:noWrap w:val="0"/>
            <w:vAlign w:val="top"/>
          </w:tcPr>
          <w:p w14:paraId="6346779D">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r>
      <w:tr w14:paraId="288FB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24" w:type="dxa"/>
            <w:noWrap w:val="0"/>
            <w:vAlign w:val="top"/>
          </w:tcPr>
          <w:p w14:paraId="011F8E3F">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3112" w:type="dxa"/>
            <w:noWrap w:val="0"/>
            <w:vAlign w:val="top"/>
          </w:tcPr>
          <w:p w14:paraId="32D4F07B">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2491" w:type="dxa"/>
            <w:noWrap w:val="0"/>
            <w:vAlign w:val="top"/>
          </w:tcPr>
          <w:p w14:paraId="4A41D449">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2025" w:type="dxa"/>
            <w:noWrap w:val="0"/>
            <w:vAlign w:val="top"/>
          </w:tcPr>
          <w:p w14:paraId="29F465A4">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817" w:type="dxa"/>
            <w:noWrap w:val="0"/>
            <w:vAlign w:val="top"/>
          </w:tcPr>
          <w:p w14:paraId="30E6884F">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r>
      <w:tr w14:paraId="12138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24" w:type="dxa"/>
            <w:noWrap w:val="0"/>
            <w:vAlign w:val="top"/>
          </w:tcPr>
          <w:p w14:paraId="452C2396">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3112" w:type="dxa"/>
            <w:noWrap w:val="0"/>
            <w:vAlign w:val="top"/>
          </w:tcPr>
          <w:p w14:paraId="39D84252">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2491" w:type="dxa"/>
            <w:noWrap w:val="0"/>
            <w:vAlign w:val="top"/>
          </w:tcPr>
          <w:p w14:paraId="3A6FBADA">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2025" w:type="dxa"/>
            <w:noWrap w:val="0"/>
            <w:vAlign w:val="top"/>
          </w:tcPr>
          <w:p w14:paraId="460779FF">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817" w:type="dxa"/>
            <w:noWrap w:val="0"/>
            <w:vAlign w:val="top"/>
          </w:tcPr>
          <w:p w14:paraId="74DCB4FC">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r>
      <w:tr w14:paraId="78D18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24" w:type="dxa"/>
            <w:noWrap w:val="0"/>
            <w:vAlign w:val="top"/>
          </w:tcPr>
          <w:p w14:paraId="61BA8ECC">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3112" w:type="dxa"/>
            <w:noWrap w:val="0"/>
            <w:vAlign w:val="top"/>
          </w:tcPr>
          <w:p w14:paraId="55009E13">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w:t>
            </w:r>
          </w:p>
        </w:tc>
        <w:tc>
          <w:tcPr>
            <w:tcW w:w="2491" w:type="dxa"/>
            <w:noWrap w:val="0"/>
            <w:vAlign w:val="top"/>
          </w:tcPr>
          <w:p w14:paraId="7CB5C49A">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2025" w:type="dxa"/>
            <w:noWrap w:val="0"/>
            <w:vAlign w:val="top"/>
          </w:tcPr>
          <w:p w14:paraId="7A95CBE3">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c>
          <w:tcPr>
            <w:tcW w:w="817" w:type="dxa"/>
            <w:noWrap w:val="0"/>
            <w:vAlign w:val="top"/>
          </w:tcPr>
          <w:p w14:paraId="3E6C3001">
            <w:pPr>
              <w:keepNext w:val="0"/>
              <w:keepLines w:val="0"/>
              <w:pageBreakBefore w:val="0"/>
              <w:suppressLineNumbers w:val="0"/>
              <w:spacing w:before="0" w:beforeAutospacing="0" w:after="0" w:afterAutospacing="0" w:line="400" w:lineRule="exact"/>
              <w:ind w:left="0" w:right="0" w:firstLine="0"/>
              <w:jc w:val="both"/>
              <w:outlineLvl w:val="9"/>
              <w:rPr>
                <w:rFonts w:hint="eastAsia" w:ascii="仿宋" w:hAnsi="仿宋" w:eastAsia="仿宋" w:cs="仿宋"/>
                <w:caps w:val="0"/>
                <w:color w:val="auto"/>
                <w:sz w:val="24"/>
                <w:szCs w:val="24"/>
                <w:highlight w:val="none"/>
              </w:rPr>
            </w:pPr>
          </w:p>
        </w:tc>
      </w:tr>
    </w:tbl>
    <w:p w14:paraId="35E1717D">
      <w:pPr>
        <w:keepNext w:val="0"/>
        <w:keepLines w:val="0"/>
        <w:pageBreakBefore w:val="0"/>
        <w:spacing w:line="480" w:lineRule="exact"/>
        <w:ind w:firstLine="480"/>
        <w:outlineLvl w:val="9"/>
        <w:rPr>
          <w:rFonts w:hint="eastAsia" w:ascii="仿宋" w:hAnsi="仿宋" w:eastAsia="仿宋" w:cs="仿宋"/>
          <w:b w:val="0"/>
          <w:bCs/>
          <w:caps w:val="0"/>
          <w:smallCaps w:val="0"/>
          <w:color w:val="auto"/>
          <w:sz w:val="24"/>
          <w:szCs w:val="24"/>
          <w:highlight w:val="none"/>
          <w:lang w:val="en-US" w:eastAsia="zh-CN"/>
        </w:rPr>
      </w:pPr>
      <w:r>
        <w:rPr>
          <w:rFonts w:hint="eastAsia" w:ascii="仿宋" w:hAnsi="仿宋" w:eastAsia="仿宋" w:cs="仿宋"/>
          <w:b w:val="0"/>
          <w:bCs/>
          <w:caps w:val="0"/>
          <w:smallCaps w:val="0"/>
          <w:color w:val="auto"/>
          <w:sz w:val="24"/>
          <w:szCs w:val="24"/>
          <w:highlight w:val="none"/>
          <w:lang w:val="en-US" w:eastAsia="zh-CN"/>
        </w:rPr>
        <w:t>注：1.投标人针对本项评分内容在投标文件《技术要求响应及偏离表》中逐条列出响应及偏离情况，采购需求中要求提供证明材料的，以证明材料为准；采购需求中未要求提供证明材料的，以《技术要求响应及偏离表》为准。未按要求提供证明材料或提供的证明材料不全或未在响应偏离表中列明偏离情况的对应项按负偏离进行扣分处理。</w:t>
      </w:r>
    </w:p>
    <w:p w14:paraId="50453AB8">
      <w:pPr>
        <w:keepNext w:val="0"/>
        <w:keepLines w:val="0"/>
        <w:pageBreakBefore w:val="0"/>
        <w:spacing w:line="480" w:lineRule="exact"/>
        <w:ind w:firstLine="480"/>
        <w:outlineLvl w:val="9"/>
        <w:rPr>
          <w:rFonts w:hint="eastAsia" w:ascii="仿宋" w:hAnsi="仿宋" w:eastAsia="仿宋" w:cs="仿宋"/>
          <w:b w:val="0"/>
          <w:bCs/>
          <w:caps w:val="0"/>
          <w:smallCaps w:val="0"/>
          <w:color w:val="auto"/>
          <w:sz w:val="24"/>
          <w:szCs w:val="24"/>
          <w:highlight w:val="none"/>
          <w:lang w:val="en-US" w:eastAsia="zh-CN"/>
        </w:rPr>
      </w:pPr>
      <w:r>
        <w:rPr>
          <w:rFonts w:hint="eastAsia" w:ascii="仿宋" w:hAnsi="仿宋" w:eastAsia="仿宋" w:cs="仿宋"/>
          <w:b w:val="0"/>
          <w:bCs/>
          <w:caps w:val="0"/>
          <w:smallCaps w:val="0"/>
          <w:color w:val="auto"/>
          <w:sz w:val="24"/>
          <w:szCs w:val="24"/>
          <w:highlight w:val="none"/>
          <w:lang w:val="en-US" w:eastAsia="zh-CN"/>
        </w:rPr>
        <w:t>2.“★”为实质性参数要求，不接受负偏离，否则为无效标。</w:t>
      </w:r>
    </w:p>
    <w:p w14:paraId="420E04D9">
      <w:pPr>
        <w:pStyle w:val="308"/>
        <w:pageBreakBefore w:val="0"/>
        <w:spacing w:beforeAutospacing="0" w:afterAutospacing="0" w:line="480" w:lineRule="exact"/>
        <w:ind w:left="0" w:right="0" w:firstLine="482"/>
        <w:jc w:val="both"/>
        <w:outlineLvl w:val="9"/>
        <w:rPr>
          <w:rFonts w:hint="eastAsia" w:ascii="仿宋" w:hAnsi="仿宋" w:eastAsia="仿宋" w:cs="仿宋"/>
          <w:caps w:val="0"/>
          <w:color w:val="auto"/>
          <w:sz w:val="24"/>
          <w:szCs w:val="24"/>
          <w:highlight w:val="none"/>
          <w:lang w:val="en-US" w:eastAsia="zh-CN"/>
        </w:rPr>
      </w:pPr>
    </w:p>
    <w:p w14:paraId="1C735B6D">
      <w:pPr>
        <w:pStyle w:val="308"/>
        <w:outlineLvl w:val="9"/>
        <w:rPr>
          <w:rFonts w:hint="eastAsia" w:ascii="仿宋" w:hAnsi="仿宋" w:eastAsia="仿宋" w:cs="仿宋"/>
          <w:caps w:val="0"/>
          <w:color w:val="000000"/>
          <w:lang w:val="en-US" w:eastAsia="zh-CN"/>
        </w:rPr>
      </w:pPr>
    </w:p>
    <w:p w14:paraId="54F7AA36">
      <w:pPr>
        <w:pStyle w:val="308"/>
        <w:outlineLvl w:val="9"/>
        <w:rPr>
          <w:rFonts w:hint="eastAsia" w:ascii="仿宋" w:hAnsi="仿宋" w:eastAsia="仿宋" w:cs="仿宋"/>
          <w:caps w:val="0"/>
          <w:color w:val="000000"/>
          <w:lang w:val="en-US" w:eastAsia="zh-CN"/>
        </w:rPr>
      </w:pPr>
    </w:p>
    <w:p w14:paraId="4D1ABFBC">
      <w:pPr>
        <w:pStyle w:val="308"/>
        <w:outlineLvl w:val="9"/>
        <w:rPr>
          <w:rFonts w:hint="eastAsia" w:ascii="仿宋" w:hAnsi="仿宋" w:eastAsia="仿宋" w:cs="仿宋"/>
          <w:caps w:val="0"/>
          <w:color w:val="000000"/>
          <w:lang w:val="en-US" w:eastAsia="zh-CN"/>
        </w:rPr>
      </w:pPr>
    </w:p>
    <w:p w14:paraId="595CDFD3">
      <w:pPr>
        <w:pStyle w:val="308"/>
        <w:outlineLvl w:val="9"/>
        <w:rPr>
          <w:rFonts w:hint="eastAsia" w:ascii="仿宋" w:hAnsi="仿宋" w:eastAsia="仿宋" w:cs="仿宋"/>
          <w:caps w:val="0"/>
          <w:color w:val="000000"/>
          <w:lang w:val="en-US" w:eastAsia="zh-CN"/>
        </w:rPr>
      </w:pPr>
    </w:p>
    <w:p w14:paraId="420CF01A">
      <w:pPr>
        <w:pStyle w:val="308"/>
        <w:outlineLvl w:val="9"/>
        <w:rPr>
          <w:rFonts w:hint="eastAsia" w:ascii="仿宋" w:hAnsi="仿宋" w:eastAsia="仿宋" w:cs="仿宋"/>
          <w:caps w:val="0"/>
          <w:color w:val="000000"/>
          <w:lang w:val="en-US" w:eastAsia="zh-CN"/>
        </w:rPr>
      </w:pPr>
    </w:p>
    <w:p w14:paraId="7F3D2F96">
      <w:pPr>
        <w:pStyle w:val="308"/>
        <w:outlineLvl w:val="9"/>
        <w:rPr>
          <w:rFonts w:hint="eastAsia" w:ascii="仿宋" w:hAnsi="仿宋" w:eastAsia="仿宋" w:cs="仿宋"/>
          <w:caps w:val="0"/>
          <w:color w:val="000000"/>
          <w:lang w:val="en-US" w:eastAsia="zh-CN"/>
        </w:rPr>
      </w:pPr>
    </w:p>
    <w:p w14:paraId="0FE9806A">
      <w:pPr>
        <w:pStyle w:val="308"/>
        <w:outlineLvl w:val="9"/>
        <w:rPr>
          <w:rFonts w:hint="eastAsia" w:ascii="仿宋" w:hAnsi="仿宋" w:eastAsia="仿宋" w:cs="仿宋"/>
          <w:caps w:val="0"/>
          <w:color w:val="000000"/>
          <w:lang w:val="en-US" w:eastAsia="zh-CN"/>
        </w:rPr>
      </w:pPr>
    </w:p>
    <w:p w14:paraId="6EDF6AF7">
      <w:pPr>
        <w:pStyle w:val="308"/>
        <w:outlineLvl w:val="9"/>
        <w:rPr>
          <w:rFonts w:hint="eastAsia" w:ascii="仿宋" w:hAnsi="仿宋" w:eastAsia="仿宋" w:cs="仿宋"/>
          <w:caps w:val="0"/>
          <w:color w:val="000000"/>
          <w:lang w:val="en-US" w:eastAsia="zh-CN"/>
        </w:rPr>
      </w:pPr>
    </w:p>
    <w:p w14:paraId="1B4D4057">
      <w:pPr>
        <w:rPr>
          <w:rFonts w:hint="eastAsia" w:ascii="仿宋" w:hAnsi="仿宋" w:eastAsia="仿宋" w:cs="仿宋"/>
          <w:caps w:val="0"/>
          <w:color w:val="000000"/>
          <w:lang w:val="en-US" w:eastAsia="zh-CN"/>
        </w:rPr>
      </w:pPr>
      <w:r>
        <w:rPr>
          <w:rFonts w:hint="eastAsia" w:ascii="仿宋" w:hAnsi="仿宋" w:eastAsia="仿宋" w:cs="仿宋"/>
          <w:caps w:val="0"/>
          <w:color w:val="000000"/>
          <w:lang w:val="en-US" w:eastAsia="zh-CN"/>
        </w:rPr>
        <w:br w:type="page" w:clear="all"/>
      </w:r>
    </w:p>
    <w:p w14:paraId="44F1B618">
      <w:pPr>
        <w:rPr>
          <w:rFonts w:hint="eastAsia" w:ascii="仿宋" w:hAnsi="仿宋" w:eastAsia="仿宋" w:cs="仿宋"/>
          <w:b/>
          <w:caps w:val="0"/>
          <w:color w:val="000000"/>
          <w:sz w:val="32"/>
          <w:szCs w:val="32"/>
          <w:lang w:val="en-US" w:eastAsia="zh-CN" w:bidi="ar-SA"/>
        </w:rPr>
      </w:pPr>
      <w:r>
        <w:rPr>
          <w:rFonts w:hint="eastAsia" w:ascii="仿宋" w:hAnsi="仿宋" w:eastAsia="仿宋" w:cs="仿宋"/>
          <w:b/>
          <w:caps w:val="0"/>
          <w:color w:val="000000"/>
          <w:sz w:val="32"/>
          <w:szCs w:val="32"/>
          <w:lang w:val="en-US" w:eastAsia="zh-CN" w:bidi="ar-SA"/>
        </w:rPr>
        <w:t>九、项目组人员</w:t>
      </w:r>
    </w:p>
    <w:p w14:paraId="0B04585F">
      <w:pPr>
        <w:pStyle w:val="245"/>
        <w:spacing w:line="600" w:lineRule="exact"/>
        <w:jc w:val="center"/>
        <w:rPr>
          <w:rFonts w:hint="eastAsia" w:ascii="仿宋" w:hAnsi="仿宋" w:eastAsia="仿宋" w:cs="仿宋"/>
          <w:b/>
          <w:bCs/>
          <w:caps w:val="0"/>
          <w:color w:val="000000"/>
          <w:sz w:val="32"/>
          <w:szCs w:val="32"/>
        </w:rPr>
      </w:pPr>
      <w:r>
        <w:rPr>
          <w:rFonts w:hint="eastAsia" w:ascii="仿宋" w:hAnsi="仿宋" w:eastAsia="仿宋" w:cs="仿宋"/>
          <w:b/>
          <w:bCs/>
          <w:caps w:val="0"/>
          <w:color w:val="000000"/>
          <w:sz w:val="32"/>
          <w:szCs w:val="32"/>
          <w:lang w:bidi="ar"/>
        </w:rPr>
        <w:t>项目组成员</w:t>
      </w:r>
    </w:p>
    <w:tbl>
      <w:tblPr>
        <w:tblStyle w:val="28"/>
        <w:tblpPr w:leftFromText="180" w:rightFromText="180" w:vertAnchor="text" w:horzAnchor="margin" w:tblpXSpec="center"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4ED16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14:paraId="567CE918">
            <w:pPr>
              <w:pStyle w:val="309"/>
              <w:widowControl/>
              <w:spacing w:beforeAutospacing="1" w:line="560" w:lineRule="exact"/>
              <w:jc w:val="center"/>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t>姓名</w:t>
            </w:r>
          </w:p>
        </w:tc>
        <w:tc>
          <w:tcPr>
            <w:tcW w:w="1843" w:type="dxa"/>
            <w:noWrap w:val="0"/>
            <w:vAlign w:val="center"/>
          </w:tcPr>
          <w:p w14:paraId="2F1D0A7D">
            <w:pPr>
              <w:pStyle w:val="309"/>
              <w:widowControl/>
              <w:spacing w:beforeAutospacing="1" w:line="560" w:lineRule="exact"/>
              <w:jc w:val="center"/>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t>职务</w:t>
            </w:r>
          </w:p>
        </w:tc>
        <w:tc>
          <w:tcPr>
            <w:tcW w:w="992" w:type="dxa"/>
            <w:noWrap w:val="0"/>
            <w:vAlign w:val="center"/>
          </w:tcPr>
          <w:p w14:paraId="2B113142">
            <w:pPr>
              <w:pStyle w:val="309"/>
              <w:widowControl/>
              <w:spacing w:beforeAutospacing="1" w:line="560" w:lineRule="exact"/>
              <w:jc w:val="center"/>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t>学历</w:t>
            </w:r>
          </w:p>
        </w:tc>
        <w:tc>
          <w:tcPr>
            <w:tcW w:w="1984" w:type="dxa"/>
            <w:noWrap w:val="0"/>
            <w:vAlign w:val="center"/>
          </w:tcPr>
          <w:p w14:paraId="66BB3C0A">
            <w:pPr>
              <w:pStyle w:val="309"/>
              <w:widowControl/>
              <w:spacing w:beforeAutospacing="1" w:line="560" w:lineRule="exact"/>
              <w:ind w:firstLine="280"/>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t>身份证号</w:t>
            </w:r>
          </w:p>
        </w:tc>
        <w:tc>
          <w:tcPr>
            <w:tcW w:w="1702" w:type="dxa"/>
            <w:noWrap w:val="0"/>
            <w:vAlign w:val="center"/>
          </w:tcPr>
          <w:p w14:paraId="3F3403D3">
            <w:pPr>
              <w:pStyle w:val="309"/>
              <w:widowControl/>
              <w:spacing w:beforeAutospacing="1" w:line="560" w:lineRule="exact"/>
              <w:jc w:val="center"/>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t>相关证书</w:t>
            </w:r>
          </w:p>
        </w:tc>
        <w:tc>
          <w:tcPr>
            <w:tcW w:w="962" w:type="dxa"/>
            <w:noWrap w:val="0"/>
            <w:vAlign w:val="center"/>
          </w:tcPr>
          <w:p w14:paraId="263906A6">
            <w:pPr>
              <w:pStyle w:val="309"/>
              <w:widowControl/>
              <w:spacing w:beforeAutospacing="1" w:line="560" w:lineRule="exact"/>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t>备注</w:t>
            </w:r>
          </w:p>
        </w:tc>
      </w:tr>
      <w:tr w14:paraId="7DB5A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47B676A0">
            <w:pPr>
              <w:pStyle w:val="309"/>
              <w:widowControl/>
              <w:spacing w:line="560" w:lineRule="exact"/>
              <w:ind w:firstLine="560"/>
              <w:jc w:val="center"/>
              <w:rPr>
                <w:rFonts w:hint="eastAsia" w:ascii="仿宋" w:hAnsi="仿宋" w:eastAsia="仿宋" w:cs="仿宋"/>
                <w:caps w:val="0"/>
                <w:color w:val="000000"/>
                <w:sz w:val="28"/>
                <w:szCs w:val="28"/>
              </w:rPr>
            </w:pPr>
          </w:p>
        </w:tc>
        <w:tc>
          <w:tcPr>
            <w:tcW w:w="1843" w:type="dxa"/>
            <w:noWrap w:val="0"/>
            <w:vAlign w:val="center"/>
          </w:tcPr>
          <w:p w14:paraId="7C6FEC1A">
            <w:pPr>
              <w:pStyle w:val="245"/>
              <w:widowControl/>
              <w:jc w:val="center"/>
              <w:rPr>
                <w:rFonts w:hint="eastAsia" w:ascii="仿宋" w:hAnsi="仿宋" w:eastAsia="仿宋" w:cs="仿宋"/>
                <w:caps w:val="0"/>
                <w:color w:val="000000"/>
                <w:sz w:val="20"/>
                <w:szCs w:val="20"/>
              </w:rPr>
            </w:pPr>
            <w:r>
              <w:rPr>
                <w:rFonts w:hint="eastAsia" w:ascii="仿宋" w:hAnsi="仿宋" w:eastAsia="仿宋" w:cs="仿宋"/>
                <w:caps w:val="0"/>
                <w:color w:val="000000"/>
                <w:sz w:val="28"/>
                <w:szCs w:val="28"/>
                <w:lang w:bidi="ar"/>
              </w:rPr>
              <w:t>项目经理</w:t>
            </w:r>
          </w:p>
        </w:tc>
        <w:tc>
          <w:tcPr>
            <w:tcW w:w="992" w:type="dxa"/>
            <w:noWrap w:val="0"/>
            <w:vAlign w:val="center"/>
          </w:tcPr>
          <w:p w14:paraId="5AF9BF19">
            <w:pPr>
              <w:pStyle w:val="309"/>
              <w:widowControl/>
              <w:spacing w:line="560" w:lineRule="exact"/>
              <w:ind w:firstLine="560"/>
              <w:jc w:val="center"/>
              <w:rPr>
                <w:rFonts w:hint="eastAsia" w:ascii="仿宋" w:hAnsi="仿宋" w:eastAsia="仿宋" w:cs="仿宋"/>
                <w:caps w:val="0"/>
                <w:color w:val="000000"/>
                <w:sz w:val="28"/>
                <w:szCs w:val="28"/>
              </w:rPr>
            </w:pPr>
          </w:p>
        </w:tc>
        <w:tc>
          <w:tcPr>
            <w:tcW w:w="1984" w:type="dxa"/>
            <w:noWrap w:val="0"/>
            <w:vAlign w:val="center"/>
          </w:tcPr>
          <w:p w14:paraId="2F0C2800">
            <w:pPr>
              <w:pStyle w:val="309"/>
              <w:widowControl/>
              <w:spacing w:line="560" w:lineRule="exact"/>
              <w:ind w:firstLine="560"/>
              <w:jc w:val="center"/>
              <w:rPr>
                <w:rFonts w:hint="eastAsia" w:ascii="仿宋" w:hAnsi="仿宋" w:eastAsia="仿宋" w:cs="仿宋"/>
                <w:caps w:val="0"/>
                <w:color w:val="000000"/>
                <w:sz w:val="28"/>
                <w:szCs w:val="28"/>
              </w:rPr>
            </w:pPr>
          </w:p>
        </w:tc>
        <w:tc>
          <w:tcPr>
            <w:tcW w:w="1702" w:type="dxa"/>
            <w:noWrap w:val="0"/>
            <w:vAlign w:val="center"/>
          </w:tcPr>
          <w:p w14:paraId="4AD5E4BF">
            <w:pPr>
              <w:pStyle w:val="309"/>
              <w:widowControl/>
              <w:spacing w:line="560" w:lineRule="exact"/>
              <w:ind w:firstLine="560"/>
              <w:jc w:val="center"/>
              <w:rPr>
                <w:rFonts w:hint="eastAsia" w:ascii="仿宋" w:hAnsi="仿宋" w:eastAsia="仿宋" w:cs="仿宋"/>
                <w:caps w:val="0"/>
                <w:color w:val="000000"/>
                <w:sz w:val="28"/>
                <w:szCs w:val="28"/>
              </w:rPr>
            </w:pPr>
          </w:p>
        </w:tc>
        <w:tc>
          <w:tcPr>
            <w:tcW w:w="962" w:type="dxa"/>
            <w:noWrap w:val="0"/>
            <w:vAlign w:val="center"/>
          </w:tcPr>
          <w:p w14:paraId="6F1FE912">
            <w:pPr>
              <w:pStyle w:val="309"/>
              <w:widowControl/>
              <w:spacing w:line="560" w:lineRule="exact"/>
              <w:ind w:firstLine="560"/>
              <w:jc w:val="center"/>
              <w:rPr>
                <w:rFonts w:hint="eastAsia" w:ascii="仿宋" w:hAnsi="仿宋" w:eastAsia="仿宋" w:cs="仿宋"/>
                <w:caps w:val="0"/>
                <w:color w:val="000000"/>
                <w:sz w:val="28"/>
                <w:szCs w:val="28"/>
              </w:rPr>
            </w:pPr>
          </w:p>
        </w:tc>
      </w:tr>
      <w:tr w14:paraId="77981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6A6371A">
            <w:pPr>
              <w:pStyle w:val="309"/>
              <w:widowControl/>
              <w:spacing w:line="560" w:lineRule="exact"/>
              <w:ind w:firstLine="560"/>
              <w:jc w:val="center"/>
              <w:rPr>
                <w:rFonts w:hint="eastAsia" w:ascii="仿宋" w:hAnsi="仿宋" w:eastAsia="仿宋" w:cs="仿宋"/>
                <w:caps w:val="0"/>
                <w:color w:val="000000"/>
                <w:sz w:val="28"/>
                <w:szCs w:val="28"/>
              </w:rPr>
            </w:pPr>
          </w:p>
        </w:tc>
        <w:tc>
          <w:tcPr>
            <w:tcW w:w="1843" w:type="dxa"/>
            <w:noWrap w:val="0"/>
            <w:vAlign w:val="center"/>
          </w:tcPr>
          <w:p w14:paraId="4A4B9B54">
            <w:pPr>
              <w:pStyle w:val="245"/>
              <w:jc w:val="center"/>
              <w:rPr>
                <w:rFonts w:hint="eastAsia" w:ascii="仿宋" w:hAnsi="仿宋" w:eastAsia="仿宋" w:cs="仿宋"/>
                <w:caps w:val="0"/>
                <w:color w:val="000000"/>
                <w:sz w:val="28"/>
                <w:szCs w:val="28"/>
                <w:lang w:eastAsia="zh-CN"/>
              </w:rPr>
            </w:pPr>
            <w:r>
              <w:rPr>
                <w:rFonts w:hint="eastAsia" w:ascii="仿宋" w:hAnsi="仿宋" w:eastAsia="仿宋" w:cs="仿宋"/>
                <w:caps w:val="0"/>
                <w:color w:val="000000"/>
                <w:sz w:val="28"/>
                <w:szCs w:val="28"/>
                <w:lang w:bidi="ar"/>
              </w:rPr>
              <w:t>......</w:t>
            </w:r>
          </w:p>
        </w:tc>
        <w:tc>
          <w:tcPr>
            <w:tcW w:w="992" w:type="dxa"/>
            <w:noWrap w:val="0"/>
            <w:vAlign w:val="center"/>
          </w:tcPr>
          <w:p w14:paraId="1C14BE90">
            <w:pPr>
              <w:pStyle w:val="309"/>
              <w:widowControl/>
              <w:spacing w:line="560" w:lineRule="exact"/>
              <w:ind w:firstLine="560"/>
              <w:jc w:val="center"/>
              <w:rPr>
                <w:rFonts w:hint="eastAsia" w:ascii="仿宋" w:hAnsi="仿宋" w:eastAsia="仿宋" w:cs="仿宋"/>
                <w:caps w:val="0"/>
                <w:color w:val="000000"/>
                <w:sz w:val="28"/>
                <w:szCs w:val="28"/>
              </w:rPr>
            </w:pPr>
          </w:p>
        </w:tc>
        <w:tc>
          <w:tcPr>
            <w:tcW w:w="1984" w:type="dxa"/>
            <w:noWrap w:val="0"/>
            <w:vAlign w:val="center"/>
          </w:tcPr>
          <w:p w14:paraId="50DCCA4E">
            <w:pPr>
              <w:pStyle w:val="309"/>
              <w:widowControl/>
              <w:spacing w:line="560" w:lineRule="exact"/>
              <w:ind w:firstLine="560"/>
              <w:jc w:val="center"/>
              <w:rPr>
                <w:rFonts w:hint="eastAsia" w:ascii="仿宋" w:hAnsi="仿宋" w:eastAsia="仿宋" w:cs="仿宋"/>
                <w:caps w:val="0"/>
                <w:color w:val="000000"/>
                <w:sz w:val="28"/>
                <w:szCs w:val="28"/>
              </w:rPr>
            </w:pPr>
          </w:p>
        </w:tc>
        <w:tc>
          <w:tcPr>
            <w:tcW w:w="1702" w:type="dxa"/>
            <w:noWrap w:val="0"/>
            <w:vAlign w:val="center"/>
          </w:tcPr>
          <w:p w14:paraId="7A7A0AB5">
            <w:pPr>
              <w:pStyle w:val="309"/>
              <w:widowControl/>
              <w:spacing w:line="560" w:lineRule="exact"/>
              <w:ind w:firstLine="560"/>
              <w:jc w:val="center"/>
              <w:rPr>
                <w:rFonts w:hint="eastAsia" w:ascii="仿宋" w:hAnsi="仿宋" w:eastAsia="仿宋" w:cs="仿宋"/>
                <w:caps w:val="0"/>
                <w:color w:val="000000"/>
                <w:sz w:val="28"/>
                <w:szCs w:val="28"/>
              </w:rPr>
            </w:pPr>
          </w:p>
        </w:tc>
        <w:tc>
          <w:tcPr>
            <w:tcW w:w="962" w:type="dxa"/>
            <w:noWrap w:val="0"/>
            <w:vAlign w:val="center"/>
          </w:tcPr>
          <w:p w14:paraId="559FAF94">
            <w:pPr>
              <w:pStyle w:val="309"/>
              <w:widowControl/>
              <w:spacing w:line="560" w:lineRule="exact"/>
              <w:ind w:firstLine="560"/>
              <w:jc w:val="center"/>
              <w:rPr>
                <w:rFonts w:hint="eastAsia" w:ascii="仿宋" w:hAnsi="仿宋" w:eastAsia="仿宋" w:cs="仿宋"/>
                <w:caps w:val="0"/>
                <w:color w:val="000000"/>
                <w:sz w:val="28"/>
                <w:szCs w:val="28"/>
              </w:rPr>
            </w:pPr>
          </w:p>
        </w:tc>
      </w:tr>
      <w:tr w14:paraId="1C50B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D2683EB">
            <w:pPr>
              <w:pStyle w:val="309"/>
              <w:widowControl/>
              <w:spacing w:line="560" w:lineRule="exact"/>
              <w:ind w:firstLine="560"/>
              <w:jc w:val="center"/>
              <w:rPr>
                <w:rFonts w:hint="eastAsia" w:ascii="仿宋" w:hAnsi="仿宋" w:eastAsia="仿宋" w:cs="仿宋"/>
                <w:caps w:val="0"/>
                <w:color w:val="000000"/>
                <w:sz w:val="28"/>
                <w:szCs w:val="28"/>
              </w:rPr>
            </w:pPr>
          </w:p>
        </w:tc>
        <w:tc>
          <w:tcPr>
            <w:tcW w:w="1843" w:type="dxa"/>
            <w:noWrap w:val="0"/>
            <w:vAlign w:val="center"/>
          </w:tcPr>
          <w:p w14:paraId="43D97F30">
            <w:pPr>
              <w:pStyle w:val="245"/>
              <w:ind w:firstLine="280"/>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lang w:bidi="ar"/>
              </w:rPr>
              <w:t>......</w:t>
            </w:r>
          </w:p>
        </w:tc>
        <w:tc>
          <w:tcPr>
            <w:tcW w:w="992" w:type="dxa"/>
            <w:noWrap w:val="0"/>
            <w:vAlign w:val="center"/>
          </w:tcPr>
          <w:p w14:paraId="277CB37B">
            <w:pPr>
              <w:pStyle w:val="309"/>
              <w:widowControl/>
              <w:spacing w:line="560" w:lineRule="exact"/>
              <w:ind w:firstLine="560"/>
              <w:jc w:val="center"/>
              <w:rPr>
                <w:rFonts w:hint="eastAsia" w:ascii="仿宋" w:hAnsi="仿宋" w:eastAsia="仿宋" w:cs="仿宋"/>
                <w:caps w:val="0"/>
                <w:color w:val="000000"/>
                <w:sz w:val="28"/>
                <w:szCs w:val="28"/>
              </w:rPr>
            </w:pPr>
          </w:p>
        </w:tc>
        <w:tc>
          <w:tcPr>
            <w:tcW w:w="1984" w:type="dxa"/>
            <w:noWrap w:val="0"/>
            <w:vAlign w:val="center"/>
          </w:tcPr>
          <w:p w14:paraId="34B52A30">
            <w:pPr>
              <w:pStyle w:val="309"/>
              <w:widowControl/>
              <w:spacing w:line="560" w:lineRule="exact"/>
              <w:ind w:firstLine="560"/>
              <w:jc w:val="center"/>
              <w:rPr>
                <w:rFonts w:hint="eastAsia" w:ascii="仿宋" w:hAnsi="仿宋" w:eastAsia="仿宋" w:cs="仿宋"/>
                <w:caps w:val="0"/>
                <w:color w:val="000000"/>
                <w:sz w:val="28"/>
                <w:szCs w:val="28"/>
              </w:rPr>
            </w:pPr>
          </w:p>
        </w:tc>
        <w:tc>
          <w:tcPr>
            <w:tcW w:w="1702" w:type="dxa"/>
            <w:noWrap w:val="0"/>
            <w:vAlign w:val="center"/>
          </w:tcPr>
          <w:p w14:paraId="68FDE086">
            <w:pPr>
              <w:pStyle w:val="309"/>
              <w:widowControl/>
              <w:spacing w:line="560" w:lineRule="exact"/>
              <w:ind w:firstLine="560"/>
              <w:jc w:val="center"/>
              <w:rPr>
                <w:rFonts w:hint="eastAsia" w:ascii="仿宋" w:hAnsi="仿宋" w:eastAsia="仿宋" w:cs="仿宋"/>
                <w:caps w:val="0"/>
                <w:color w:val="000000"/>
                <w:sz w:val="28"/>
                <w:szCs w:val="28"/>
              </w:rPr>
            </w:pPr>
          </w:p>
        </w:tc>
        <w:tc>
          <w:tcPr>
            <w:tcW w:w="962" w:type="dxa"/>
            <w:noWrap w:val="0"/>
            <w:vAlign w:val="center"/>
          </w:tcPr>
          <w:p w14:paraId="43E63282">
            <w:pPr>
              <w:pStyle w:val="309"/>
              <w:widowControl/>
              <w:spacing w:line="560" w:lineRule="exact"/>
              <w:ind w:firstLine="560"/>
              <w:jc w:val="center"/>
              <w:rPr>
                <w:rFonts w:hint="eastAsia" w:ascii="仿宋" w:hAnsi="仿宋" w:eastAsia="仿宋" w:cs="仿宋"/>
                <w:caps w:val="0"/>
                <w:color w:val="000000"/>
                <w:sz w:val="28"/>
                <w:szCs w:val="28"/>
              </w:rPr>
            </w:pPr>
          </w:p>
        </w:tc>
      </w:tr>
      <w:tr w14:paraId="5E82F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E878E8E">
            <w:pPr>
              <w:pStyle w:val="309"/>
              <w:widowControl/>
              <w:spacing w:line="560" w:lineRule="exact"/>
              <w:ind w:firstLine="560"/>
              <w:jc w:val="center"/>
              <w:rPr>
                <w:rFonts w:hint="eastAsia" w:ascii="仿宋" w:hAnsi="仿宋" w:eastAsia="仿宋" w:cs="仿宋"/>
                <w:caps w:val="0"/>
                <w:color w:val="000000"/>
                <w:sz w:val="28"/>
                <w:szCs w:val="28"/>
              </w:rPr>
            </w:pPr>
          </w:p>
        </w:tc>
        <w:tc>
          <w:tcPr>
            <w:tcW w:w="1843" w:type="dxa"/>
            <w:noWrap w:val="0"/>
            <w:vAlign w:val="center"/>
          </w:tcPr>
          <w:p w14:paraId="4BC69FAE">
            <w:pPr>
              <w:pStyle w:val="245"/>
              <w:rPr>
                <w:rFonts w:hint="eastAsia" w:ascii="仿宋" w:hAnsi="仿宋" w:eastAsia="仿宋" w:cs="仿宋"/>
                <w:caps w:val="0"/>
                <w:color w:val="000000"/>
                <w:sz w:val="28"/>
                <w:szCs w:val="28"/>
              </w:rPr>
            </w:pPr>
          </w:p>
        </w:tc>
        <w:tc>
          <w:tcPr>
            <w:tcW w:w="992" w:type="dxa"/>
            <w:noWrap w:val="0"/>
            <w:vAlign w:val="center"/>
          </w:tcPr>
          <w:p w14:paraId="613E7BF4">
            <w:pPr>
              <w:pStyle w:val="309"/>
              <w:widowControl/>
              <w:spacing w:line="560" w:lineRule="exact"/>
              <w:ind w:firstLine="560"/>
              <w:jc w:val="center"/>
              <w:rPr>
                <w:rFonts w:hint="eastAsia" w:ascii="仿宋" w:hAnsi="仿宋" w:eastAsia="仿宋" w:cs="仿宋"/>
                <w:caps w:val="0"/>
                <w:color w:val="000000"/>
                <w:sz w:val="28"/>
                <w:szCs w:val="28"/>
              </w:rPr>
            </w:pPr>
          </w:p>
        </w:tc>
        <w:tc>
          <w:tcPr>
            <w:tcW w:w="1984" w:type="dxa"/>
            <w:noWrap w:val="0"/>
            <w:vAlign w:val="center"/>
          </w:tcPr>
          <w:p w14:paraId="654359CE">
            <w:pPr>
              <w:pStyle w:val="309"/>
              <w:widowControl/>
              <w:spacing w:line="560" w:lineRule="exact"/>
              <w:ind w:firstLine="560"/>
              <w:jc w:val="center"/>
              <w:rPr>
                <w:rFonts w:hint="eastAsia" w:ascii="仿宋" w:hAnsi="仿宋" w:eastAsia="仿宋" w:cs="仿宋"/>
                <w:caps w:val="0"/>
                <w:color w:val="000000"/>
                <w:sz w:val="28"/>
                <w:szCs w:val="28"/>
              </w:rPr>
            </w:pPr>
          </w:p>
        </w:tc>
        <w:tc>
          <w:tcPr>
            <w:tcW w:w="1702" w:type="dxa"/>
            <w:noWrap w:val="0"/>
            <w:vAlign w:val="center"/>
          </w:tcPr>
          <w:p w14:paraId="710B9F26">
            <w:pPr>
              <w:pStyle w:val="309"/>
              <w:widowControl/>
              <w:spacing w:line="560" w:lineRule="exact"/>
              <w:ind w:firstLine="560"/>
              <w:jc w:val="center"/>
              <w:rPr>
                <w:rFonts w:hint="eastAsia" w:ascii="仿宋" w:hAnsi="仿宋" w:eastAsia="仿宋" w:cs="仿宋"/>
                <w:caps w:val="0"/>
                <w:color w:val="000000"/>
                <w:sz w:val="28"/>
                <w:szCs w:val="28"/>
              </w:rPr>
            </w:pPr>
          </w:p>
        </w:tc>
        <w:tc>
          <w:tcPr>
            <w:tcW w:w="962" w:type="dxa"/>
            <w:noWrap w:val="0"/>
            <w:vAlign w:val="center"/>
          </w:tcPr>
          <w:p w14:paraId="3C94EBE2">
            <w:pPr>
              <w:pStyle w:val="309"/>
              <w:widowControl/>
              <w:spacing w:line="560" w:lineRule="exact"/>
              <w:ind w:firstLine="560"/>
              <w:jc w:val="center"/>
              <w:rPr>
                <w:rFonts w:hint="eastAsia" w:ascii="仿宋" w:hAnsi="仿宋" w:eastAsia="仿宋" w:cs="仿宋"/>
                <w:caps w:val="0"/>
                <w:color w:val="000000"/>
                <w:sz w:val="28"/>
                <w:szCs w:val="28"/>
              </w:rPr>
            </w:pPr>
          </w:p>
        </w:tc>
      </w:tr>
      <w:tr w14:paraId="29193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FA6DE48">
            <w:pPr>
              <w:pStyle w:val="309"/>
              <w:widowControl/>
              <w:spacing w:line="560" w:lineRule="exact"/>
              <w:ind w:firstLine="560"/>
              <w:jc w:val="center"/>
              <w:rPr>
                <w:rFonts w:hint="eastAsia" w:ascii="仿宋" w:hAnsi="仿宋" w:eastAsia="仿宋" w:cs="仿宋"/>
                <w:caps w:val="0"/>
                <w:color w:val="000000"/>
                <w:sz w:val="28"/>
                <w:szCs w:val="28"/>
              </w:rPr>
            </w:pPr>
          </w:p>
        </w:tc>
        <w:tc>
          <w:tcPr>
            <w:tcW w:w="1843" w:type="dxa"/>
            <w:noWrap w:val="0"/>
            <w:vAlign w:val="center"/>
          </w:tcPr>
          <w:p w14:paraId="48CDEBD8">
            <w:pPr>
              <w:pStyle w:val="245"/>
              <w:rPr>
                <w:rFonts w:hint="eastAsia" w:ascii="仿宋" w:hAnsi="仿宋" w:eastAsia="仿宋" w:cs="仿宋"/>
                <w:caps w:val="0"/>
                <w:color w:val="000000"/>
                <w:sz w:val="28"/>
                <w:szCs w:val="28"/>
              </w:rPr>
            </w:pPr>
          </w:p>
        </w:tc>
        <w:tc>
          <w:tcPr>
            <w:tcW w:w="992" w:type="dxa"/>
            <w:noWrap w:val="0"/>
            <w:vAlign w:val="center"/>
          </w:tcPr>
          <w:p w14:paraId="1D88A242">
            <w:pPr>
              <w:pStyle w:val="309"/>
              <w:widowControl/>
              <w:spacing w:line="560" w:lineRule="exact"/>
              <w:ind w:firstLine="560"/>
              <w:jc w:val="center"/>
              <w:rPr>
                <w:rFonts w:hint="eastAsia" w:ascii="仿宋" w:hAnsi="仿宋" w:eastAsia="仿宋" w:cs="仿宋"/>
                <w:caps w:val="0"/>
                <w:color w:val="000000"/>
                <w:sz w:val="28"/>
                <w:szCs w:val="28"/>
              </w:rPr>
            </w:pPr>
          </w:p>
        </w:tc>
        <w:tc>
          <w:tcPr>
            <w:tcW w:w="1984" w:type="dxa"/>
            <w:noWrap w:val="0"/>
            <w:vAlign w:val="center"/>
          </w:tcPr>
          <w:p w14:paraId="0C817B0A">
            <w:pPr>
              <w:pStyle w:val="309"/>
              <w:widowControl/>
              <w:spacing w:line="560" w:lineRule="exact"/>
              <w:ind w:firstLine="560"/>
              <w:jc w:val="center"/>
              <w:rPr>
                <w:rFonts w:hint="eastAsia" w:ascii="仿宋" w:hAnsi="仿宋" w:eastAsia="仿宋" w:cs="仿宋"/>
                <w:caps w:val="0"/>
                <w:color w:val="000000"/>
                <w:sz w:val="28"/>
                <w:szCs w:val="28"/>
              </w:rPr>
            </w:pPr>
          </w:p>
        </w:tc>
        <w:tc>
          <w:tcPr>
            <w:tcW w:w="1702" w:type="dxa"/>
            <w:noWrap w:val="0"/>
            <w:vAlign w:val="center"/>
          </w:tcPr>
          <w:p w14:paraId="4FF1E18E">
            <w:pPr>
              <w:pStyle w:val="309"/>
              <w:widowControl/>
              <w:spacing w:line="560" w:lineRule="exact"/>
              <w:ind w:firstLine="560"/>
              <w:jc w:val="center"/>
              <w:rPr>
                <w:rFonts w:hint="eastAsia" w:ascii="仿宋" w:hAnsi="仿宋" w:eastAsia="仿宋" w:cs="仿宋"/>
                <w:caps w:val="0"/>
                <w:color w:val="000000"/>
                <w:sz w:val="28"/>
                <w:szCs w:val="28"/>
              </w:rPr>
            </w:pPr>
          </w:p>
        </w:tc>
        <w:tc>
          <w:tcPr>
            <w:tcW w:w="962" w:type="dxa"/>
            <w:noWrap w:val="0"/>
            <w:vAlign w:val="center"/>
          </w:tcPr>
          <w:p w14:paraId="71189F5F">
            <w:pPr>
              <w:pStyle w:val="309"/>
              <w:widowControl/>
              <w:spacing w:line="560" w:lineRule="exact"/>
              <w:ind w:firstLine="560"/>
              <w:jc w:val="center"/>
              <w:rPr>
                <w:rFonts w:hint="eastAsia" w:ascii="仿宋" w:hAnsi="仿宋" w:eastAsia="仿宋" w:cs="仿宋"/>
                <w:caps w:val="0"/>
                <w:color w:val="000000"/>
                <w:sz w:val="28"/>
                <w:szCs w:val="28"/>
              </w:rPr>
            </w:pPr>
          </w:p>
        </w:tc>
      </w:tr>
      <w:tr w14:paraId="54591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971C7B9">
            <w:pPr>
              <w:pStyle w:val="309"/>
              <w:widowControl/>
              <w:spacing w:line="560" w:lineRule="exact"/>
              <w:ind w:firstLine="560"/>
              <w:jc w:val="center"/>
              <w:rPr>
                <w:rFonts w:hint="eastAsia" w:ascii="仿宋" w:hAnsi="仿宋" w:eastAsia="仿宋" w:cs="仿宋"/>
                <w:caps w:val="0"/>
                <w:color w:val="000000"/>
                <w:sz w:val="28"/>
                <w:szCs w:val="28"/>
              </w:rPr>
            </w:pPr>
          </w:p>
        </w:tc>
        <w:tc>
          <w:tcPr>
            <w:tcW w:w="1843" w:type="dxa"/>
            <w:noWrap w:val="0"/>
            <w:vAlign w:val="center"/>
          </w:tcPr>
          <w:p w14:paraId="4222C267">
            <w:pPr>
              <w:pStyle w:val="309"/>
              <w:widowControl/>
              <w:spacing w:line="560" w:lineRule="exact"/>
              <w:ind w:firstLine="560"/>
              <w:jc w:val="center"/>
              <w:rPr>
                <w:rFonts w:hint="eastAsia" w:ascii="仿宋" w:hAnsi="仿宋" w:eastAsia="仿宋" w:cs="仿宋"/>
                <w:caps w:val="0"/>
                <w:color w:val="000000"/>
                <w:sz w:val="28"/>
                <w:szCs w:val="28"/>
              </w:rPr>
            </w:pPr>
          </w:p>
        </w:tc>
        <w:tc>
          <w:tcPr>
            <w:tcW w:w="992" w:type="dxa"/>
            <w:noWrap w:val="0"/>
            <w:vAlign w:val="center"/>
          </w:tcPr>
          <w:p w14:paraId="1248F209">
            <w:pPr>
              <w:pStyle w:val="309"/>
              <w:widowControl/>
              <w:spacing w:line="560" w:lineRule="exact"/>
              <w:ind w:firstLine="560"/>
              <w:jc w:val="center"/>
              <w:rPr>
                <w:rFonts w:hint="eastAsia" w:ascii="仿宋" w:hAnsi="仿宋" w:eastAsia="仿宋" w:cs="仿宋"/>
                <w:caps w:val="0"/>
                <w:color w:val="000000"/>
                <w:sz w:val="28"/>
                <w:szCs w:val="28"/>
              </w:rPr>
            </w:pPr>
          </w:p>
        </w:tc>
        <w:tc>
          <w:tcPr>
            <w:tcW w:w="1984" w:type="dxa"/>
            <w:noWrap w:val="0"/>
            <w:vAlign w:val="center"/>
          </w:tcPr>
          <w:p w14:paraId="1E0F3F45">
            <w:pPr>
              <w:pStyle w:val="309"/>
              <w:widowControl/>
              <w:spacing w:line="560" w:lineRule="exact"/>
              <w:ind w:firstLine="560"/>
              <w:jc w:val="center"/>
              <w:rPr>
                <w:rFonts w:hint="eastAsia" w:ascii="仿宋" w:hAnsi="仿宋" w:eastAsia="仿宋" w:cs="仿宋"/>
                <w:caps w:val="0"/>
                <w:color w:val="000000"/>
                <w:sz w:val="28"/>
                <w:szCs w:val="28"/>
              </w:rPr>
            </w:pPr>
          </w:p>
        </w:tc>
        <w:tc>
          <w:tcPr>
            <w:tcW w:w="1702" w:type="dxa"/>
            <w:noWrap w:val="0"/>
            <w:vAlign w:val="center"/>
          </w:tcPr>
          <w:p w14:paraId="21978481">
            <w:pPr>
              <w:pStyle w:val="309"/>
              <w:widowControl/>
              <w:spacing w:line="560" w:lineRule="exact"/>
              <w:ind w:firstLine="560"/>
              <w:jc w:val="center"/>
              <w:rPr>
                <w:rFonts w:hint="eastAsia" w:ascii="仿宋" w:hAnsi="仿宋" w:eastAsia="仿宋" w:cs="仿宋"/>
                <w:caps w:val="0"/>
                <w:color w:val="000000"/>
                <w:sz w:val="28"/>
                <w:szCs w:val="28"/>
              </w:rPr>
            </w:pPr>
          </w:p>
        </w:tc>
        <w:tc>
          <w:tcPr>
            <w:tcW w:w="962" w:type="dxa"/>
            <w:noWrap w:val="0"/>
            <w:vAlign w:val="center"/>
          </w:tcPr>
          <w:p w14:paraId="30C29C36">
            <w:pPr>
              <w:pStyle w:val="309"/>
              <w:widowControl/>
              <w:spacing w:line="560" w:lineRule="exact"/>
              <w:ind w:firstLine="560"/>
              <w:jc w:val="center"/>
              <w:rPr>
                <w:rFonts w:hint="eastAsia" w:ascii="仿宋" w:hAnsi="仿宋" w:eastAsia="仿宋" w:cs="仿宋"/>
                <w:caps w:val="0"/>
                <w:color w:val="000000"/>
                <w:sz w:val="28"/>
                <w:szCs w:val="28"/>
              </w:rPr>
            </w:pPr>
          </w:p>
        </w:tc>
      </w:tr>
      <w:tr w14:paraId="13193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CD7F383">
            <w:pPr>
              <w:pStyle w:val="309"/>
              <w:widowControl/>
              <w:spacing w:line="560" w:lineRule="exact"/>
              <w:ind w:firstLine="560"/>
              <w:jc w:val="center"/>
              <w:rPr>
                <w:rFonts w:hint="eastAsia" w:ascii="仿宋" w:hAnsi="仿宋" w:eastAsia="仿宋" w:cs="仿宋"/>
                <w:caps w:val="0"/>
                <w:color w:val="000000"/>
                <w:sz w:val="28"/>
                <w:szCs w:val="28"/>
              </w:rPr>
            </w:pPr>
          </w:p>
        </w:tc>
        <w:tc>
          <w:tcPr>
            <w:tcW w:w="1843" w:type="dxa"/>
            <w:noWrap w:val="0"/>
            <w:vAlign w:val="center"/>
          </w:tcPr>
          <w:p w14:paraId="514B8B21">
            <w:pPr>
              <w:pStyle w:val="309"/>
              <w:widowControl/>
              <w:spacing w:line="560" w:lineRule="exact"/>
              <w:ind w:firstLine="560"/>
              <w:jc w:val="center"/>
              <w:rPr>
                <w:rFonts w:hint="eastAsia" w:ascii="仿宋" w:hAnsi="仿宋" w:eastAsia="仿宋" w:cs="仿宋"/>
                <w:caps w:val="0"/>
                <w:color w:val="000000"/>
                <w:sz w:val="28"/>
                <w:szCs w:val="28"/>
              </w:rPr>
            </w:pPr>
          </w:p>
        </w:tc>
        <w:tc>
          <w:tcPr>
            <w:tcW w:w="992" w:type="dxa"/>
            <w:noWrap w:val="0"/>
            <w:vAlign w:val="center"/>
          </w:tcPr>
          <w:p w14:paraId="0C53B46E">
            <w:pPr>
              <w:pStyle w:val="309"/>
              <w:widowControl/>
              <w:spacing w:line="560" w:lineRule="exact"/>
              <w:ind w:firstLine="560"/>
              <w:jc w:val="center"/>
              <w:rPr>
                <w:rFonts w:hint="eastAsia" w:ascii="仿宋" w:hAnsi="仿宋" w:eastAsia="仿宋" w:cs="仿宋"/>
                <w:caps w:val="0"/>
                <w:color w:val="000000"/>
                <w:sz w:val="28"/>
                <w:szCs w:val="28"/>
              </w:rPr>
            </w:pPr>
          </w:p>
        </w:tc>
        <w:tc>
          <w:tcPr>
            <w:tcW w:w="1984" w:type="dxa"/>
            <w:noWrap w:val="0"/>
            <w:vAlign w:val="center"/>
          </w:tcPr>
          <w:p w14:paraId="58791F65">
            <w:pPr>
              <w:pStyle w:val="309"/>
              <w:widowControl/>
              <w:spacing w:line="560" w:lineRule="exact"/>
              <w:ind w:firstLine="560"/>
              <w:jc w:val="center"/>
              <w:rPr>
                <w:rFonts w:hint="eastAsia" w:ascii="仿宋" w:hAnsi="仿宋" w:eastAsia="仿宋" w:cs="仿宋"/>
                <w:caps w:val="0"/>
                <w:color w:val="000000"/>
                <w:sz w:val="28"/>
                <w:szCs w:val="28"/>
              </w:rPr>
            </w:pPr>
          </w:p>
        </w:tc>
        <w:tc>
          <w:tcPr>
            <w:tcW w:w="1702" w:type="dxa"/>
            <w:noWrap w:val="0"/>
            <w:vAlign w:val="center"/>
          </w:tcPr>
          <w:p w14:paraId="1E3F9776">
            <w:pPr>
              <w:pStyle w:val="309"/>
              <w:widowControl/>
              <w:spacing w:line="560" w:lineRule="exact"/>
              <w:ind w:firstLine="560"/>
              <w:jc w:val="center"/>
              <w:rPr>
                <w:rFonts w:hint="eastAsia" w:ascii="仿宋" w:hAnsi="仿宋" w:eastAsia="仿宋" w:cs="仿宋"/>
                <w:caps w:val="0"/>
                <w:color w:val="000000"/>
                <w:sz w:val="28"/>
                <w:szCs w:val="28"/>
              </w:rPr>
            </w:pPr>
          </w:p>
        </w:tc>
        <w:tc>
          <w:tcPr>
            <w:tcW w:w="962" w:type="dxa"/>
            <w:noWrap w:val="0"/>
            <w:vAlign w:val="center"/>
          </w:tcPr>
          <w:p w14:paraId="47913F2E">
            <w:pPr>
              <w:pStyle w:val="309"/>
              <w:widowControl/>
              <w:spacing w:line="560" w:lineRule="exact"/>
              <w:ind w:firstLine="560"/>
              <w:jc w:val="center"/>
              <w:rPr>
                <w:rFonts w:hint="eastAsia" w:ascii="仿宋" w:hAnsi="仿宋" w:eastAsia="仿宋" w:cs="仿宋"/>
                <w:caps w:val="0"/>
                <w:color w:val="000000"/>
                <w:sz w:val="28"/>
                <w:szCs w:val="28"/>
              </w:rPr>
            </w:pPr>
          </w:p>
        </w:tc>
      </w:tr>
      <w:tr w14:paraId="3586C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027E639">
            <w:pPr>
              <w:pStyle w:val="309"/>
              <w:widowControl/>
              <w:spacing w:line="560" w:lineRule="exact"/>
              <w:ind w:firstLine="560"/>
              <w:jc w:val="center"/>
              <w:rPr>
                <w:rFonts w:hint="eastAsia" w:ascii="仿宋" w:hAnsi="仿宋" w:eastAsia="仿宋" w:cs="仿宋"/>
                <w:caps w:val="0"/>
                <w:color w:val="000000"/>
                <w:sz w:val="28"/>
                <w:szCs w:val="28"/>
              </w:rPr>
            </w:pPr>
          </w:p>
        </w:tc>
        <w:tc>
          <w:tcPr>
            <w:tcW w:w="1843" w:type="dxa"/>
            <w:noWrap w:val="0"/>
            <w:vAlign w:val="center"/>
          </w:tcPr>
          <w:p w14:paraId="0EFAA8CA">
            <w:pPr>
              <w:pStyle w:val="309"/>
              <w:widowControl/>
              <w:spacing w:line="560" w:lineRule="exact"/>
              <w:ind w:firstLine="560"/>
              <w:jc w:val="center"/>
              <w:rPr>
                <w:rFonts w:hint="eastAsia" w:ascii="仿宋" w:hAnsi="仿宋" w:eastAsia="仿宋" w:cs="仿宋"/>
                <w:caps w:val="0"/>
                <w:color w:val="000000"/>
                <w:sz w:val="28"/>
                <w:szCs w:val="28"/>
              </w:rPr>
            </w:pPr>
          </w:p>
        </w:tc>
        <w:tc>
          <w:tcPr>
            <w:tcW w:w="992" w:type="dxa"/>
            <w:noWrap w:val="0"/>
            <w:vAlign w:val="center"/>
          </w:tcPr>
          <w:p w14:paraId="5382483C">
            <w:pPr>
              <w:pStyle w:val="309"/>
              <w:widowControl/>
              <w:spacing w:line="560" w:lineRule="exact"/>
              <w:ind w:firstLine="560"/>
              <w:jc w:val="center"/>
              <w:rPr>
                <w:rFonts w:hint="eastAsia" w:ascii="仿宋" w:hAnsi="仿宋" w:eastAsia="仿宋" w:cs="仿宋"/>
                <w:caps w:val="0"/>
                <w:color w:val="000000"/>
                <w:sz w:val="28"/>
                <w:szCs w:val="28"/>
              </w:rPr>
            </w:pPr>
          </w:p>
        </w:tc>
        <w:tc>
          <w:tcPr>
            <w:tcW w:w="1984" w:type="dxa"/>
            <w:noWrap w:val="0"/>
            <w:vAlign w:val="center"/>
          </w:tcPr>
          <w:p w14:paraId="1C4865FA">
            <w:pPr>
              <w:pStyle w:val="309"/>
              <w:widowControl/>
              <w:spacing w:line="560" w:lineRule="exact"/>
              <w:ind w:firstLine="560"/>
              <w:jc w:val="center"/>
              <w:rPr>
                <w:rFonts w:hint="eastAsia" w:ascii="仿宋" w:hAnsi="仿宋" w:eastAsia="仿宋" w:cs="仿宋"/>
                <w:caps w:val="0"/>
                <w:color w:val="000000"/>
                <w:sz w:val="28"/>
                <w:szCs w:val="28"/>
              </w:rPr>
            </w:pPr>
          </w:p>
        </w:tc>
        <w:tc>
          <w:tcPr>
            <w:tcW w:w="1702" w:type="dxa"/>
            <w:noWrap w:val="0"/>
            <w:vAlign w:val="center"/>
          </w:tcPr>
          <w:p w14:paraId="091BC90C">
            <w:pPr>
              <w:pStyle w:val="309"/>
              <w:widowControl/>
              <w:spacing w:line="560" w:lineRule="exact"/>
              <w:ind w:firstLine="560"/>
              <w:jc w:val="center"/>
              <w:rPr>
                <w:rFonts w:hint="eastAsia" w:ascii="仿宋" w:hAnsi="仿宋" w:eastAsia="仿宋" w:cs="仿宋"/>
                <w:caps w:val="0"/>
                <w:color w:val="000000"/>
                <w:sz w:val="28"/>
                <w:szCs w:val="28"/>
              </w:rPr>
            </w:pPr>
          </w:p>
        </w:tc>
        <w:tc>
          <w:tcPr>
            <w:tcW w:w="962" w:type="dxa"/>
            <w:noWrap w:val="0"/>
            <w:vAlign w:val="center"/>
          </w:tcPr>
          <w:p w14:paraId="641E46C7">
            <w:pPr>
              <w:pStyle w:val="309"/>
              <w:widowControl/>
              <w:spacing w:line="560" w:lineRule="exact"/>
              <w:ind w:firstLine="560"/>
              <w:jc w:val="center"/>
              <w:rPr>
                <w:rFonts w:hint="eastAsia" w:ascii="仿宋" w:hAnsi="仿宋" w:eastAsia="仿宋" w:cs="仿宋"/>
                <w:caps w:val="0"/>
                <w:color w:val="000000"/>
                <w:sz w:val="28"/>
                <w:szCs w:val="28"/>
              </w:rPr>
            </w:pPr>
          </w:p>
        </w:tc>
      </w:tr>
      <w:tr w14:paraId="66824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5860FBF">
            <w:pPr>
              <w:pStyle w:val="309"/>
              <w:widowControl/>
              <w:spacing w:line="560" w:lineRule="exact"/>
              <w:ind w:firstLine="560"/>
              <w:jc w:val="center"/>
              <w:rPr>
                <w:rFonts w:hint="eastAsia" w:ascii="仿宋" w:hAnsi="仿宋" w:eastAsia="仿宋" w:cs="仿宋"/>
                <w:caps w:val="0"/>
                <w:color w:val="000000"/>
                <w:sz w:val="28"/>
                <w:szCs w:val="28"/>
              </w:rPr>
            </w:pPr>
          </w:p>
        </w:tc>
        <w:tc>
          <w:tcPr>
            <w:tcW w:w="1843" w:type="dxa"/>
            <w:noWrap w:val="0"/>
            <w:vAlign w:val="center"/>
          </w:tcPr>
          <w:p w14:paraId="2BAB8141">
            <w:pPr>
              <w:pStyle w:val="309"/>
              <w:widowControl/>
              <w:spacing w:line="560" w:lineRule="exact"/>
              <w:ind w:firstLine="560"/>
              <w:jc w:val="center"/>
              <w:rPr>
                <w:rFonts w:hint="eastAsia" w:ascii="仿宋" w:hAnsi="仿宋" w:eastAsia="仿宋" w:cs="仿宋"/>
                <w:caps w:val="0"/>
                <w:color w:val="000000"/>
                <w:sz w:val="28"/>
                <w:szCs w:val="28"/>
              </w:rPr>
            </w:pPr>
          </w:p>
        </w:tc>
        <w:tc>
          <w:tcPr>
            <w:tcW w:w="992" w:type="dxa"/>
            <w:noWrap w:val="0"/>
            <w:vAlign w:val="center"/>
          </w:tcPr>
          <w:p w14:paraId="6D1C5FEA">
            <w:pPr>
              <w:pStyle w:val="309"/>
              <w:widowControl/>
              <w:spacing w:line="560" w:lineRule="exact"/>
              <w:ind w:firstLine="560"/>
              <w:jc w:val="center"/>
              <w:rPr>
                <w:rFonts w:hint="eastAsia" w:ascii="仿宋" w:hAnsi="仿宋" w:eastAsia="仿宋" w:cs="仿宋"/>
                <w:caps w:val="0"/>
                <w:color w:val="000000"/>
                <w:sz w:val="28"/>
                <w:szCs w:val="28"/>
              </w:rPr>
            </w:pPr>
          </w:p>
        </w:tc>
        <w:tc>
          <w:tcPr>
            <w:tcW w:w="1984" w:type="dxa"/>
            <w:noWrap w:val="0"/>
            <w:vAlign w:val="center"/>
          </w:tcPr>
          <w:p w14:paraId="50C97F49">
            <w:pPr>
              <w:pStyle w:val="309"/>
              <w:widowControl/>
              <w:spacing w:line="560" w:lineRule="exact"/>
              <w:ind w:firstLine="560"/>
              <w:jc w:val="center"/>
              <w:rPr>
                <w:rFonts w:hint="eastAsia" w:ascii="仿宋" w:hAnsi="仿宋" w:eastAsia="仿宋" w:cs="仿宋"/>
                <w:caps w:val="0"/>
                <w:color w:val="000000"/>
                <w:sz w:val="28"/>
                <w:szCs w:val="28"/>
              </w:rPr>
            </w:pPr>
          </w:p>
        </w:tc>
        <w:tc>
          <w:tcPr>
            <w:tcW w:w="1702" w:type="dxa"/>
            <w:noWrap w:val="0"/>
            <w:vAlign w:val="center"/>
          </w:tcPr>
          <w:p w14:paraId="39EF0A81">
            <w:pPr>
              <w:pStyle w:val="309"/>
              <w:widowControl/>
              <w:spacing w:line="560" w:lineRule="exact"/>
              <w:ind w:firstLine="560"/>
              <w:jc w:val="center"/>
              <w:rPr>
                <w:rFonts w:hint="eastAsia" w:ascii="仿宋" w:hAnsi="仿宋" w:eastAsia="仿宋" w:cs="仿宋"/>
                <w:caps w:val="0"/>
                <w:color w:val="000000"/>
                <w:sz w:val="28"/>
                <w:szCs w:val="28"/>
              </w:rPr>
            </w:pPr>
          </w:p>
        </w:tc>
        <w:tc>
          <w:tcPr>
            <w:tcW w:w="962" w:type="dxa"/>
            <w:noWrap w:val="0"/>
            <w:vAlign w:val="center"/>
          </w:tcPr>
          <w:p w14:paraId="57163B7B">
            <w:pPr>
              <w:pStyle w:val="309"/>
              <w:widowControl/>
              <w:spacing w:line="560" w:lineRule="exact"/>
              <w:ind w:firstLine="560"/>
              <w:jc w:val="center"/>
              <w:rPr>
                <w:rFonts w:hint="eastAsia" w:ascii="仿宋" w:hAnsi="仿宋" w:eastAsia="仿宋" w:cs="仿宋"/>
                <w:caps w:val="0"/>
                <w:color w:val="000000"/>
                <w:sz w:val="28"/>
                <w:szCs w:val="28"/>
              </w:rPr>
            </w:pPr>
          </w:p>
        </w:tc>
      </w:tr>
      <w:tr w14:paraId="6FC3B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423B1334">
            <w:pPr>
              <w:pStyle w:val="309"/>
              <w:widowControl/>
              <w:spacing w:line="560" w:lineRule="exact"/>
              <w:ind w:firstLine="560"/>
              <w:jc w:val="center"/>
              <w:rPr>
                <w:rFonts w:hint="eastAsia" w:ascii="仿宋" w:hAnsi="仿宋" w:eastAsia="仿宋" w:cs="仿宋"/>
                <w:caps w:val="0"/>
                <w:color w:val="000000"/>
                <w:sz w:val="28"/>
                <w:szCs w:val="28"/>
              </w:rPr>
            </w:pPr>
          </w:p>
        </w:tc>
        <w:tc>
          <w:tcPr>
            <w:tcW w:w="1843" w:type="dxa"/>
            <w:noWrap w:val="0"/>
            <w:vAlign w:val="center"/>
          </w:tcPr>
          <w:p w14:paraId="21683821">
            <w:pPr>
              <w:pStyle w:val="309"/>
              <w:widowControl/>
              <w:spacing w:line="560" w:lineRule="exact"/>
              <w:ind w:firstLine="560"/>
              <w:jc w:val="center"/>
              <w:rPr>
                <w:rFonts w:hint="eastAsia" w:ascii="仿宋" w:hAnsi="仿宋" w:eastAsia="仿宋" w:cs="仿宋"/>
                <w:caps w:val="0"/>
                <w:color w:val="000000"/>
                <w:sz w:val="28"/>
                <w:szCs w:val="28"/>
              </w:rPr>
            </w:pPr>
          </w:p>
        </w:tc>
        <w:tc>
          <w:tcPr>
            <w:tcW w:w="992" w:type="dxa"/>
            <w:noWrap w:val="0"/>
            <w:vAlign w:val="center"/>
          </w:tcPr>
          <w:p w14:paraId="1A57FA6E">
            <w:pPr>
              <w:pStyle w:val="309"/>
              <w:widowControl/>
              <w:spacing w:line="560" w:lineRule="exact"/>
              <w:ind w:firstLine="560"/>
              <w:jc w:val="center"/>
              <w:rPr>
                <w:rFonts w:hint="eastAsia" w:ascii="仿宋" w:hAnsi="仿宋" w:eastAsia="仿宋" w:cs="仿宋"/>
                <w:caps w:val="0"/>
                <w:color w:val="000000"/>
                <w:sz w:val="28"/>
                <w:szCs w:val="28"/>
              </w:rPr>
            </w:pPr>
          </w:p>
        </w:tc>
        <w:tc>
          <w:tcPr>
            <w:tcW w:w="1984" w:type="dxa"/>
            <w:noWrap w:val="0"/>
            <w:vAlign w:val="center"/>
          </w:tcPr>
          <w:p w14:paraId="77556E8C">
            <w:pPr>
              <w:pStyle w:val="309"/>
              <w:widowControl/>
              <w:spacing w:line="560" w:lineRule="exact"/>
              <w:ind w:firstLine="560"/>
              <w:jc w:val="center"/>
              <w:rPr>
                <w:rFonts w:hint="eastAsia" w:ascii="仿宋" w:hAnsi="仿宋" w:eastAsia="仿宋" w:cs="仿宋"/>
                <w:caps w:val="0"/>
                <w:color w:val="000000"/>
                <w:sz w:val="28"/>
                <w:szCs w:val="28"/>
              </w:rPr>
            </w:pPr>
          </w:p>
        </w:tc>
        <w:tc>
          <w:tcPr>
            <w:tcW w:w="1702" w:type="dxa"/>
            <w:noWrap w:val="0"/>
            <w:vAlign w:val="center"/>
          </w:tcPr>
          <w:p w14:paraId="46E5D2D8">
            <w:pPr>
              <w:pStyle w:val="309"/>
              <w:widowControl/>
              <w:spacing w:line="560" w:lineRule="exact"/>
              <w:ind w:firstLine="560"/>
              <w:jc w:val="center"/>
              <w:rPr>
                <w:rFonts w:hint="eastAsia" w:ascii="仿宋" w:hAnsi="仿宋" w:eastAsia="仿宋" w:cs="仿宋"/>
                <w:caps w:val="0"/>
                <w:color w:val="000000"/>
                <w:sz w:val="28"/>
                <w:szCs w:val="28"/>
              </w:rPr>
            </w:pPr>
          </w:p>
        </w:tc>
        <w:tc>
          <w:tcPr>
            <w:tcW w:w="962" w:type="dxa"/>
            <w:noWrap w:val="0"/>
            <w:vAlign w:val="center"/>
          </w:tcPr>
          <w:p w14:paraId="34F4679B">
            <w:pPr>
              <w:pStyle w:val="309"/>
              <w:widowControl/>
              <w:spacing w:line="560" w:lineRule="exact"/>
              <w:ind w:firstLine="560"/>
              <w:jc w:val="center"/>
              <w:rPr>
                <w:rFonts w:hint="eastAsia" w:ascii="仿宋" w:hAnsi="仿宋" w:eastAsia="仿宋" w:cs="仿宋"/>
                <w:caps w:val="0"/>
                <w:color w:val="000000"/>
                <w:sz w:val="28"/>
                <w:szCs w:val="28"/>
              </w:rPr>
            </w:pPr>
          </w:p>
        </w:tc>
      </w:tr>
    </w:tbl>
    <w:p w14:paraId="2C8126D7">
      <w:pPr>
        <w:pStyle w:val="245"/>
        <w:spacing w:line="460" w:lineRule="exact"/>
        <w:ind w:firstLine="398"/>
        <w:rPr>
          <w:rFonts w:hint="eastAsia" w:ascii="仿宋" w:hAnsi="仿宋" w:eastAsia="仿宋" w:cs="仿宋"/>
          <w:caps w:val="0"/>
          <w:color w:val="000000"/>
          <w:szCs w:val="24"/>
        </w:rPr>
      </w:pPr>
      <w:r>
        <w:rPr>
          <w:rFonts w:hint="eastAsia" w:ascii="仿宋" w:hAnsi="仿宋" w:eastAsia="仿宋" w:cs="仿宋"/>
          <w:b/>
          <w:caps w:val="0"/>
          <w:color w:val="000000"/>
          <w:szCs w:val="24"/>
          <w:lang w:bidi="ar"/>
        </w:rPr>
        <w:t>注：如供应商中标，项目组成员必须按本表承诺人员操作，不得随意更换。按</w:t>
      </w:r>
      <w:r>
        <w:rPr>
          <w:rFonts w:hint="eastAsia" w:ascii="仿宋" w:hAnsi="仿宋" w:eastAsia="仿宋" w:cs="仿宋"/>
          <w:b/>
          <w:caps w:val="0"/>
          <w:color w:val="000000"/>
          <w:szCs w:val="24"/>
          <w:lang w:val="en-US" w:eastAsia="zh-CN" w:bidi="ar"/>
        </w:rPr>
        <w:t>招标</w:t>
      </w:r>
      <w:r>
        <w:rPr>
          <w:rFonts w:hint="eastAsia" w:ascii="仿宋" w:hAnsi="仿宋" w:eastAsia="仿宋" w:cs="仿宋"/>
          <w:b/>
          <w:caps w:val="0"/>
          <w:color w:val="000000"/>
          <w:szCs w:val="24"/>
          <w:lang w:bidi="ar"/>
        </w:rPr>
        <w:t>文件要求附相关人员证书。</w:t>
      </w:r>
    </w:p>
    <w:p w14:paraId="1F2FD367">
      <w:pPr>
        <w:pStyle w:val="245"/>
        <w:spacing w:line="500" w:lineRule="exact"/>
        <w:ind w:firstLine="280"/>
        <w:rPr>
          <w:rFonts w:hint="eastAsia" w:ascii="仿宋" w:hAnsi="仿宋" w:eastAsia="仿宋" w:cs="仿宋"/>
          <w:caps w:val="0"/>
          <w:color w:val="000000"/>
          <w:szCs w:val="24"/>
        </w:rPr>
      </w:pPr>
    </w:p>
    <w:p w14:paraId="50F033C5">
      <w:pPr>
        <w:rPr>
          <w:rFonts w:hint="eastAsia" w:ascii="仿宋" w:hAnsi="仿宋" w:eastAsia="仿宋" w:cs="仿宋"/>
          <w:caps w:val="0"/>
          <w:color w:val="000000"/>
        </w:rPr>
      </w:pPr>
      <w:r>
        <w:rPr>
          <w:rFonts w:hint="eastAsia" w:ascii="仿宋" w:hAnsi="仿宋" w:eastAsia="仿宋" w:cs="仿宋"/>
          <w:caps w:val="0"/>
          <w:color w:val="000000"/>
        </w:rPr>
        <w:br w:type="page" w:clear="all"/>
      </w:r>
      <w:bookmarkStart w:id="233" w:name="_Toc11176"/>
      <w:r>
        <w:rPr>
          <w:rFonts w:hint="eastAsia" w:ascii="仿宋" w:hAnsi="仿宋" w:eastAsia="仿宋" w:cs="仿宋"/>
          <w:b/>
          <w:caps w:val="0"/>
          <w:color w:val="000000"/>
          <w:sz w:val="32"/>
          <w:szCs w:val="32"/>
          <w:lang w:val="en-US" w:eastAsia="zh-CN" w:bidi="ar-SA"/>
        </w:rPr>
        <w:t>十、</w:t>
      </w:r>
      <w:bookmarkEnd w:id="233"/>
      <w:r>
        <w:rPr>
          <w:rFonts w:hint="eastAsia" w:ascii="仿宋" w:hAnsi="仿宋" w:eastAsia="仿宋" w:cs="仿宋"/>
          <w:b/>
          <w:caps w:val="0"/>
          <w:color w:val="000000"/>
          <w:sz w:val="32"/>
          <w:szCs w:val="32"/>
          <w:lang w:val="en-US" w:eastAsia="zh-CN" w:bidi="ar-SA"/>
        </w:rPr>
        <w:t>企业业绩</w:t>
      </w:r>
    </w:p>
    <w:p w14:paraId="7EB8216F">
      <w:pPr>
        <w:pStyle w:val="311"/>
        <w:jc w:val="center"/>
        <w:rPr>
          <w:rFonts w:hint="eastAsia" w:ascii="仿宋" w:hAnsi="仿宋" w:eastAsia="仿宋" w:cs="仿宋"/>
          <w:b/>
          <w:caps w:val="0"/>
          <w:color w:val="000000"/>
          <w:sz w:val="32"/>
          <w:szCs w:val="32"/>
        </w:rPr>
      </w:pPr>
      <w:r>
        <w:rPr>
          <w:rFonts w:hint="eastAsia" w:ascii="仿宋" w:hAnsi="仿宋" w:eastAsia="仿宋" w:cs="仿宋"/>
          <w:b/>
          <w:caps w:val="0"/>
          <w:color w:val="000000"/>
          <w:sz w:val="32"/>
          <w:szCs w:val="32"/>
        </w:rPr>
        <w:t>类似项目业绩一览表</w:t>
      </w:r>
    </w:p>
    <w:tbl>
      <w:tblPr>
        <w:tblStyle w:val="2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78230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2DD1291B">
            <w:pPr>
              <w:pStyle w:val="312"/>
              <w:spacing w:line="560" w:lineRule="exact"/>
              <w:jc w:val="center"/>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t>序号</w:t>
            </w:r>
          </w:p>
        </w:tc>
        <w:tc>
          <w:tcPr>
            <w:tcW w:w="3827" w:type="dxa"/>
            <w:noWrap w:val="0"/>
            <w:vAlign w:val="center"/>
          </w:tcPr>
          <w:p w14:paraId="7A67212A">
            <w:pPr>
              <w:pStyle w:val="312"/>
              <w:spacing w:line="560" w:lineRule="exact"/>
              <w:jc w:val="center"/>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t>项目名称</w:t>
            </w:r>
          </w:p>
        </w:tc>
        <w:tc>
          <w:tcPr>
            <w:tcW w:w="2433" w:type="dxa"/>
            <w:noWrap w:val="0"/>
            <w:vAlign w:val="center"/>
          </w:tcPr>
          <w:p w14:paraId="2133C731">
            <w:pPr>
              <w:pStyle w:val="312"/>
              <w:spacing w:line="560" w:lineRule="exact"/>
              <w:jc w:val="center"/>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t>采购单位</w:t>
            </w:r>
          </w:p>
        </w:tc>
        <w:tc>
          <w:tcPr>
            <w:tcW w:w="1395" w:type="dxa"/>
            <w:noWrap w:val="0"/>
            <w:vAlign w:val="center"/>
          </w:tcPr>
          <w:p w14:paraId="58CEDE72">
            <w:pPr>
              <w:pStyle w:val="312"/>
              <w:spacing w:line="560" w:lineRule="exact"/>
              <w:jc w:val="center"/>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t>合同金额</w:t>
            </w:r>
          </w:p>
        </w:tc>
      </w:tr>
      <w:tr w14:paraId="12E19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3CFE1484">
            <w:pPr>
              <w:pStyle w:val="312"/>
              <w:spacing w:line="560" w:lineRule="exact"/>
              <w:jc w:val="center"/>
              <w:rPr>
                <w:rFonts w:hint="eastAsia" w:ascii="仿宋" w:hAnsi="仿宋" w:eastAsia="仿宋" w:cs="仿宋"/>
                <w:caps w:val="0"/>
                <w:color w:val="000000"/>
                <w:sz w:val="28"/>
              </w:rPr>
            </w:pPr>
          </w:p>
        </w:tc>
        <w:tc>
          <w:tcPr>
            <w:tcW w:w="3827" w:type="dxa"/>
            <w:noWrap w:val="0"/>
            <w:vAlign w:val="center"/>
          </w:tcPr>
          <w:p w14:paraId="102EED2C">
            <w:pPr>
              <w:pStyle w:val="312"/>
              <w:spacing w:line="560" w:lineRule="exact"/>
              <w:jc w:val="center"/>
              <w:rPr>
                <w:rFonts w:hint="eastAsia" w:ascii="仿宋" w:hAnsi="仿宋" w:eastAsia="仿宋" w:cs="仿宋"/>
                <w:caps w:val="0"/>
                <w:color w:val="000000"/>
                <w:sz w:val="28"/>
              </w:rPr>
            </w:pPr>
          </w:p>
        </w:tc>
        <w:tc>
          <w:tcPr>
            <w:tcW w:w="2433" w:type="dxa"/>
            <w:noWrap w:val="0"/>
            <w:vAlign w:val="center"/>
          </w:tcPr>
          <w:p w14:paraId="521018D0">
            <w:pPr>
              <w:pStyle w:val="312"/>
              <w:spacing w:line="560" w:lineRule="exact"/>
              <w:jc w:val="center"/>
              <w:rPr>
                <w:rFonts w:hint="eastAsia" w:ascii="仿宋" w:hAnsi="仿宋" w:eastAsia="仿宋" w:cs="仿宋"/>
                <w:caps w:val="0"/>
                <w:color w:val="000000"/>
                <w:sz w:val="28"/>
              </w:rPr>
            </w:pPr>
          </w:p>
        </w:tc>
        <w:tc>
          <w:tcPr>
            <w:tcW w:w="1395" w:type="dxa"/>
            <w:noWrap w:val="0"/>
            <w:vAlign w:val="center"/>
          </w:tcPr>
          <w:p w14:paraId="7128084B">
            <w:pPr>
              <w:pStyle w:val="312"/>
              <w:spacing w:line="560" w:lineRule="exact"/>
              <w:jc w:val="center"/>
              <w:rPr>
                <w:rFonts w:hint="eastAsia" w:ascii="仿宋" w:hAnsi="仿宋" w:eastAsia="仿宋" w:cs="仿宋"/>
                <w:caps w:val="0"/>
                <w:color w:val="000000"/>
                <w:sz w:val="28"/>
              </w:rPr>
            </w:pPr>
          </w:p>
        </w:tc>
      </w:tr>
      <w:tr w14:paraId="2E793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75B26C09">
            <w:pPr>
              <w:pStyle w:val="312"/>
              <w:spacing w:line="560" w:lineRule="exact"/>
              <w:jc w:val="center"/>
              <w:rPr>
                <w:rFonts w:hint="eastAsia" w:ascii="仿宋" w:hAnsi="仿宋" w:eastAsia="仿宋" w:cs="仿宋"/>
                <w:caps w:val="0"/>
                <w:color w:val="000000"/>
                <w:sz w:val="28"/>
              </w:rPr>
            </w:pPr>
          </w:p>
        </w:tc>
        <w:tc>
          <w:tcPr>
            <w:tcW w:w="3827" w:type="dxa"/>
            <w:noWrap w:val="0"/>
            <w:vAlign w:val="center"/>
          </w:tcPr>
          <w:p w14:paraId="5B3E5B58">
            <w:pPr>
              <w:pStyle w:val="312"/>
              <w:spacing w:line="560" w:lineRule="exact"/>
              <w:jc w:val="center"/>
              <w:rPr>
                <w:rFonts w:hint="eastAsia" w:ascii="仿宋" w:hAnsi="仿宋" w:eastAsia="仿宋" w:cs="仿宋"/>
                <w:caps w:val="0"/>
                <w:color w:val="000000"/>
                <w:sz w:val="28"/>
              </w:rPr>
            </w:pPr>
          </w:p>
        </w:tc>
        <w:tc>
          <w:tcPr>
            <w:tcW w:w="2433" w:type="dxa"/>
            <w:noWrap w:val="0"/>
            <w:vAlign w:val="center"/>
          </w:tcPr>
          <w:p w14:paraId="7EAF0AB8">
            <w:pPr>
              <w:pStyle w:val="312"/>
              <w:spacing w:line="560" w:lineRule="exact"/>
              <w:jc w:val="center"/>
              <w:rPr>
                <w:rFonts w:hint="eastAsia" w:ascii="仿宋" w:hAnsi="仿宋" w:eastAsia="仿宋" w:cs="仿宋"/>
                <w:caps w:val="0"/>
                <w:color w:val="000000"/>
                <w:sz w:val="28"/>
              </w:rPr>
            </w:pPr>
          </w:p>
        </w:tc>
        <w:tc>
          <w:tcPr>
            <w:tcW w:w="1395" w:type="dxa"/>
            <w:noWrap w:val="0"/>
            <w:vAlign w:val="center"/>
          </w:tcPr>
          <w:p w14:paraId="35A763B4">
            <w:pPr>
              <w:pStyle w:val="312"/>
              <w:spacing w:line="560" w:lineRule="exact"/>
              <w:jc w:val="center"/>
              <w:rPr>
                <w:rFonts w:hint="eastAsia" w:ascii="仿宋" w:hAnsi="仿宋" w:eastAsia="仿宋" w:cs="仿宋"/>
                <w:caps w:val="0"/>
                <w:color w:val="000000"/>
                <w:sz w:val="28"/>
              </w:rPr>
            </w:pPr>
          </w:p>
        </w:tc>
      </w:tr>
      <w:tr w14:paraId="60CB7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60DD848F">
            <w:pPr>
              <w:pStyle w:val="312"/>
              <w:spacing w:line="560" w:lineRule="exact"/>
              <w:jc w:val="center"/>
              <w:rPr>
                <w:rFonts w:hint="eastAsia" w:ascii="仿宋" w:hAnsi="仿宋" w:eastAsia="仿宋" w:cs="仿宋"/>
                <w:caps w:val="0"/>
                <w:color w:val="000000"/>
                <w:sz w:val="28"/>
              </w:rPr>
            </w:pPr>
          </w:p>
        </w:tc>
        <w:tc>
          <w:tcPr>
            <w:tcW w:w="3827" w:type="dxa"/>
            <w:noWrap w:val="0"/>
            <w:vAlign w:val="center"/>
          </w:tcPr>
          <w:p w14:paraId="753B8825">
            <w:pPr>
              <w:pStyle w:val="312"/>
              <w:spacing w:line="560" w:lineRule="exact"/>
              <w:jc w:val="center"/>
              <w:rPr>
                <w:rFonts w:hint="eastAsia" w:ascii="仿宋" w:hAnsi="仿宋" w:eastAsia="仿宋" w:cs="仿宋"/>
                <w:caps w:val="0"/>
                <w:color w:val="000000"/>
                <w:sz w:val="28"/>
              </w:rPr>
            </w:pPr>
          </w:p>
        </w:tc>
        <w:tc>
          <w:tcPr>
            <w:tcW w:w="2433" w:type="dxa"/>
            <w:noWrap w:val="0"/>
            <w:vAlign w:val="center"/>
          </w:tcPr>
          <w:p w14:paraId="1AB6FF4A">
            <w:pPr>
              <w:pStyle w:val="312"/>
              <w:spacing w:line="560" w:lineRule="exact"/>
              <w:jc w:val="center"/>
              <w:rPr>
                <w:rFonts w:hint="eastAsia" w:ascii="仿宋" w:hAnsi="仿宋" w:eastAsia="仿宋" w:cs="仿宋"/>
                <w:caps w:val="0"/>
                <w:color w:val="000000"/>
                <w:sz w:val="28"/>
              </w:rPr>
            </w:pPr>
          </w:p>
        </w:tc>
        <w:tc>
          <w:tcPr>
            <w:tcW w:w="1395" w:type="dxa"/>
            <w:noWrap w:val="0"/>
            <w:vAlign w:val="center"/>
          </w:tcPr>
          <w:p w14:paraId="0E4E93DB">
            <w:pPr>
              <w:pStyle w:val="312"/>
              <w:spacing w:line="560" w:lineRule="exact"/>
              <w:jc w:val="center"/>
              <w:rPr>
                <w:rFonts w:hint="eastAsia" w:ascii="仿宋" w:hAnsi="仿宋" w:eastAsia="仿宋" w:cs="仿宋"/>
                <w:caps w:val="0"/>
                <w:color w:val="000000"/>
                <w:sz w:val="28"/>
              </w:rPr>
            </w:pPr>
          </w:p>
        </w:tc>
      </w:tr>
      <w:tr w14:paraId="2BE3C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5360B968">
            <w:pPr>
              <w:pStyle w:val="312"/>
              <w:spacing w:line="560" w:lineRule="exact"/>
              <w:jc w:val="center"/>
              <w:rPr>
                <w:rFonts w:hint="eastAsia" w:ascii="仿宋" w:hAnsi="仿宋" w:eastAsia="仿宋" w:cs="仿宋"/>
                <w:caps w:val="0"/>
                <w:color w:val="000000"/>
                <w:sz w:val="28"/>
              </w:rPr>
            </w:pPr>
          </w:p>
        </w:tc>
        <w:tc>
          <w:tcPr>
            <w:tcW w:w="3827" w:type="dxa"/>
            <w:noWrap w:val="0"/>
            <w:vAlign w:val="center"/>
          </w:tcPr>
          <w:p w14:paraId="6DA9D9FF">
            <w:pPr>
              <w:pStyle w:val="312"/>
              <w:spacing w:line="560" w:lineRule="exact"/>
              <w:jc w:val="center"/>
              <w:rPr>
                <w:rFonts w:hint="eastAsia" w:ascii="仿宋" w:hAnsi="仿宋" w:eastAsia="仿宋" w:cs="仿宋"/>
                <w:caps w:val="0"/>
                <w:color w:val="000000"/>
                <w:sz w:val="28"/>
              </w:rPr>
            </w:pPr>
          </w:p>
        </w:tc>
        <w:tc>
          <w:tcPr>
            <w:tcW w:w="2433" w:type="dxa"/>
            <w:noWrap w:val="0"/>
            <w:vAlign w:val="center"/>
          </w:tcPr>
          <w:p w14:paraId="31F47EDA">
            <w:pPr>
              <w:pStyle w:val="312"/>
              <w:spacing w:line="560" w:lineRule="exact"/>
              <w:jc w:val="center"/>
              <w:rPr>
                <w:rFonts w:hint="eastAsia" w:ascii="仿宋" w:hAnsi="仿宋" w:eastAsia="仿宋" w:cs="仿宋"/>
                <w:caps w:val="0"/>
                <w:color w:val="000000"/>
                <w:sz w:val="28"/>
              </w:rPr>
            </w:pPr>
          </w:p>
        </w:tc>
        <w:tc>
          <w:tcPr>
            <w:tcW w:w="1395" w:type="dxa"/>
            <w:noWrap w:val="0"/>
            <w:vAlign w:val="center"/>
          </w:tcPr>
          <w:p w14:paraId="798A1834">
            <w:pPr>
              <w:pStyle w:val="312"/>
              <w:spacing w:line="560" w:lineRule="exact"/>
              <w:jc w:val="center"/>
              <w:rPr>
                <w:rFonts w:hint="eastAsia" w:ascii="仿宋" w:hAnsi="仿宋" w:eastAsia="仿宋" w:cs="仿宋"/>
                <w:caps w:val="0"/>
                <w:color w:val="000000"/>
                <w:sz w:val="28"/>
              </w:rPr>
            </w:pPr>
          </w:p>
        </w:tc>
      </w:tr>
    </w:tbl>
    <w:p w14:paraId="5D5ECECC">
      <w:pPr>
        <w:pStyle w:val="311"/>
        <w:rPr>
          <w:rFonts w:hint="eastAsia" w:ascii="仿宋" w:hAnsi="仿宋" w:eastAsia="仿宋" w:cs="仿宋"/>
          <w:caps w:val="0"/>
          <w:color w:val="000000"/>
        </w:rPr>
      </w:pPr>
      <w:r>
        <w:rPr>
          <w:rFonts w:hint="eastAsia" w:ascii="仿宋" w:hAnsi="仿宋" w:eastAsia="仿宋" w:cs="仿宋"/>
          <w:b/>
          <w:caps w:val="0"/>
          <w:color w:val="000000"/>
          <w:sz w:val="24"/>
        </w:rPr>
        <w:t>注：请填写此表，并按要求上传业绩资料电子件。</w:t>
      </w:r>
    </w:p>
    <w:p w14:paraId="5F9A348F">
      <w:pPr>
        <w:rPr>
          <w:rFonts w:hint="eastAsia" w:ascii="仿宋" w:hAnsi="仿宋" w:eastAsia="仿宋" w:cs="仿宋"/>
          <w:b/>
          <w:caps w:val="0"/>
          <w:color w:val="000000"/>
          <w:sz w:val="32"/>
          <w:szCs w:val="32"/>
          <w:lang w:val="en-US" w:eastAsia="zh-CN" w:bidi="ar-SA"/>
        </w:rPr>
      </w:pPr>
      <w:bookmarkStart w:id="234" w:name="_Toc28140"/>
      <w:r>
        <w:rPr>
          <w:rFonts w:hint="eastAsia" w:ascii="仿宋" w:hAnsi="仿宋" w:eastAsia="仿宋" w:cs="仿宋"/>
          <w:b/>
          <w:caps w:val="0"/>
          <w:color w:val="000000"/>
          <w:sz w:val="32"/>
          <w:szCs w:val="32"/>
          <w:lang w:val="en-US" w:eastAsia="zh-CN" w:bidi="ar-SA"/>
        </w:rPr>
        <w:br w:type="page" w:clear="all"/>
      </w:r>
    </w:p>
    <w:p w14:paraId="03C7740C">
      <w:pPr>
        <w:rPr>
          <w:rFonts w:hint="eastAsia" w:ascii="仿宋" w:hAnsi="仿宋" w:eastAsia="仿宋" w:cs="仿宋"/>
          <w:b/>
          <w:caps w:val="0"/>
          <w:color w:val="000000"/>
          <w:sz w:val="32"/>
          <w:szCs w:val="32"/>
          <w:lang w:val="en-US" w:eastAsia="zh-CN" w:bidi="ar-SA"/>
        </w:rPr>
      </w:pPr>
      <w:r>
        <w:rPr>
          <w:rFonts w:hint="eastAsia" w:ascii="仿宋" w:hAnsi="仿宋" w:eastAsia="仿宋" w:cs="仿宋"/>
          <w:b/>
          <w:caps w:val="0"/>
          <w:color w:val="000000"/>
          <w:sz w:val="32"/>
          <w:szCs w:val="32"/>
          <w:lang w:val="en-US" w:eastAsia="zh-CN" w:bidi="ar-SA"/>
        </w:rPr>
        <w:t>十一、投标所需其他材料</w:t>
      </w:r>
      <w:bookmarkEnd w:id="234"/>
    </w:p>
    <w:p w14:paraId="32CD6DBD">
      <w:pPr>
        <w:pStyle w:val="314"/>
        <w:pageBreakBefore w:val="0"/>
        <w:spacing w:beforeAutospacing="0" w:afterAutospacing="0" w:line="480" w:lineRule="exact"/>
        <w:ind w:left="0" w:right="0" w:firstLine="480"/>
        <w:jc w:val="both"/>
        <w:outlineLvl w:val="9"/>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 请在此文档中增加投标所需其他相关内容（包括资格要求、评分办法、采购需求中涉及的证件证明及其它投标人认为有必要提供的资料），如没有请将此空文档上传。</w:t>
      </w:r>
    </w:p>
    <w:p w14:paraId="3F0284FD">
      <w:pPr>
        <w:rPr>
          <w:rFonts w:hint="eastAsia" w:ascii="仿宋" w:hAnsi="仿宋" w:eastAsia="仿宋" w:cs="仿宋"/>
          <w:caps w:val="0"/>
          <w:color w:val="000000"/>
          <w:sz w:val="20"/>
          <w:highlight w:val="white"/>
        </w:rPr>
      </w:pPr>
    </w:p>
    <w:p w14:paraId="0482EB06">
      <w:pPr>
        <w:rPr>
          <w:rFonts w:hint="eastAsia" w:ascii="仿宋" w:hAnsi="仿宋" w:eastAsia="仿宋" w:cs="仿宋"/>
          <w:caps w:val="0"/>
          <w:color w:val="000000"/>
        </w:rPr>
      </w:pPr>
    </w:p>
    <w:p w14:paraId="35A8F97C">
      <w:pPr>
        <w:rPr>
          <w:rFonts w:hint="eastAsia" w:ascii="仿宋" w:hAnsi="仿宋" w:eastAsia="仿宋" w:cs="仿宋"/>
          <w:caps w:val="0"/>
          <w:color w:val="000000"/>
          <w:sz w:val="32"/>
        </w:rPr>
      </w:pPr>
    </w:p>
    <w:p w14:paraId="55C25B6E">
      <w:pPr>
        <w:rPr>
          <w:rFonts w:hint="eastAsia" w:ascii="仿宋" w:hAnsi="仿宋" w:eastAsia="仿宋" w:cs="仿宋"/>
          <w:caps w:val="0"/>
          <w:color w:val="000000"/>
          <w:sz w:val="32"/>
        </w:rPr>
      </w:pPr>
    </w:p>
    <w:p w14:paraId="17DB50AF">
      <w:pPr>
        <w:rPr>
          <w:rFonts w:hint="eastAsia" w:ascii="仿宋" w:hAnsi="仿宋" w:eastAsia="仿宋" w:cs="仿宋"/>
          <w:caps w:val="0"/>
          <w:color w:val="000000"/>
          <w:sz w:val="32"/>
        </w:rPr>
      </w:pPr>
    </w:p>
    <w:bookmarkEnd w:id="229"/>
    <w:p w14:paraId="2042CC02">
      <w:pPr>
        <w:rPr>
          <w:rFonts w:hint="eastAsia" w:ascii="仿宋" w:hAnsi="仿宋" w:eastAsia="仿宋" w:cs="仿宋"/>
          <w:caps w:val="0"/>
          <w:color w:val="000000"/>
          <w:sz w:val="32"/>
        </w:rPr>
      </w:pPr>
    </w:p>
    <w:p w14:paraId="07E25AFC">
      <w:pPr>
        <w:spacing w:line="480" w:lineRule="auto"/>
        <w:rPr>
          <w:rFonts w:hint="eastAsia" w:ascii="仿宋" w:hAnsi="仿宋" w:eastAsia="仿宋" w:cs="仿宋"/>
          <w:caps w:val="0"/>
          <w:color w:val="000000"/>
          <w:sz w:val="24"/>
        </w:rPr>
      </w:pPr>
    </w:p>
    <w:p w14:paraId="734974F7">
      <w:pPr>
        <w:spacing w:line="480" w:lineRule="auto"/>
        <w:rPr>
          <w:rFonts w:hint="eastAsia" w:ascii="仿宋" w:hAnsi="仿宋" w:eastAsia="仿宋" w:cs="仿宋"/>
          <w:caps w:val="0"/>
          <w:color w:val="000000"/>
          <w:sz w:val="30"/>
        </w:rPr>
      </w:pPr>
    </w:p>
    <w:p w14:paraId="127E182C">
      <w:pPr>
        <w:pStyle w:val="188"/>
        <w:ind w:firstLine="0"/>
        <w:rPr>
          <w:rFonts w:hint="eastAsia" w:ascii="仿宋" w:hAnsi="仿宋" w:eastAsia="仿宋" w:cs="仿宋"/>
          <w:caps w:val="0"/>
          <w:color w:val="000000"/>
          <w:sz w:val="24"/>
        </w:rPr>
      </w:pPr>
      <w:bookmarkStart w:id="235" w:name="_Hlt26955066"/>
      <w:bookmarkEnd w:id="235"/>
      <w:bookmarkStart w:id="236" w:name="_Hlt26671374"/>
      <w:bookmarkEnd w:id="236"/>
      <w:bookmarkStart w:id="237" w:name="_Hlt26609389"/>
      <w:bookmarkEnd w:id="237"/>
      <w:bookmarkStart w:id="238" w:name="_Toc462564146"/>
    </w:p>
    <w:p w14:paraId="7958E8E8">
      <w:pPr>
        <w:rPr>
          <w:rFonts w:hint="eastAsia" w:ascii="仿宋" w:hAnsi="仿宋" w:eastAsia="仿宋" w:cs="仿宋"/>
          <w:caps w:val="0"/>
          <w:color w:val="000000"/>
          <w:sz w:val="24"/>
        </w:rPr>
      </w:pPr>
    </w:p>
    <w:p w14:paraId="1DA87397">
      <w:pPr>
        <w:pStyle w:val="260"/>
        <w:rPr>
          <w:rFonts w:hint="eastAsia" w:ascii="仿宋" w:hAnsi="仿宋" w:eastAsia="仿宋" w:cs="仿宋"/>
          <w:caps w:val="0"/>
          <w:color w:val="000000"/>
          <w:sz w:val="24"/>
        </w:rPr>
      </w:pPr>
    </w:p>
    <w:p w14:paraId="72C6FE37">
      <w:pPr>
        <w:pStyle w:val="260"/>
        <w:rPr>
          <w:rFonts w:hint="eastAsia" w:ascii="仿宋" w:hAnsi="仿宋" w:eastAsia="仿宋" w:cs="仿宋"/>
          <w:caps w:val="0"/>
          <w:color w:val="000000"/>
          <w:sz w:val="24"/>
        </w:rPr>
      </w:pPr>
    </w:p>
    <w:p w14:paraId="268CB617">
      <w:pPr>
        <w:pStyle w:val="260"/>
        <w:rPr>
          <w:rFonts w:hint="eastAsia" w:ascii="仿宋" w:hAnsi="仿宋" w:eastAsia="仿宋" w:cs="仿宋"/>
          <w:caps w:val="0"/>
          <w:color w:val="000000"/>
          <w:sz w:val="24"/>
        </w:rPr>
      </w:pPr>
    </w:p>
    <w:p w14:paraId="17ADC219">
      <w:pPr>
        <w:pStyle w:val="260"/>
        <w:rPr>
          <w:rFonts w:hint="eastAsia" w:ascii="仿宋" w:hAnsi="仿宋" w:eastAsia="仿宋" w:cs="仿宋"/>
          <w:caps w:val="0"/>
          <w:color w:val="000000"/>
          <w:sz w:val="24"/>
        </w:rPr>
      </w:pPr>
    </w:p>
    <w:p w14:paraId="0151926B">
      <w:pPr>
        <w:pStyle w:val="260"/>
        <w:rPr>
          <w:rFonts w:hint="eastAsia" w:ascii="仿宋" w:hAnsi="仿宋" w:eastAsia="仿宋" w:cs="仿宋"/>
          <w:caps w:val="0"/>
          <w:color w:val="000000"/>
          <w:sz w:val="24"/>
        </w:rPr>
      </w:pPr>
    </w:p>
    <w:bookmarkEnd w:id="238"/>
    <w:p w14:paraId="792EF72F">
      <w:pPr>
        <w:pStyle w:val="260"/>
        <w:rPr>
          <w:rFonts w:hint="eastAsia" w:ascii="仿宋" w:hAnsi="仿宋" w:eastAsia="仿宋" w:cs="仿宋"/>
          <w:caps w:val="0"/>
          <w:color w:val="000000"/>
          <w:sz w:val="24"/>
        </w:rPr>
      </w:pPr>
    </w:p>
    <w:p w14:paraId="11E3ECA1">
      <w:pPr>
        <w:jc w:val="center"/>
        <w:rPr>
          <w:rFonts w:hint="eastAsia" w:ascii="仿宋" w:hAnsi="仿宋" w:eastAsia="仿宋" w:cs="仿宋"/>
          <w:b/>
          <w:bCs/>
          <w:caps w:val="0"/>
          <w:color w:val="000000"/>
          <w:sz w:val="32"/>
          <w:szCs w:val="32"/>
          <w:highlight w:val="none"/>
        </w:rPr>
      </w:pPr>
      <w:bookmarkStart w:id="239" w:name="_格式2__法定代表人授权书"/>
      <w:bookmarkEnd w:id="239"/>
      <w:r>
        <w:rPr>
          <w:rFonts w:hint="eastAsia" w:ascii="仿宋" w:hAnsi="仿宋" w:eastAsia="仿宋" w:cs="仿宋"/>
          <w:b/>
          <w:caps w:val="0"/>
          <w:color w:val="000000"/>
          <w:sz w:val="32"/>
          <w:szCs w:val="32"/>
        </w:rPr>
        <w:br w:type="page" w:clear="all"/>
      </w:r>
      <w:r>
        <w:rPr>
          <w:rFonts w:hint="eastAsia" w:ascii="仿宋" w:hAnsi="仿宋" w:eastAsia="仿宋" w:cs="仿宋"/>
          <w:b/>
          <w:bCs/>
          <w:caps w:val="0"/>
          <w:color w:val="000000"/>
          <w:sz w:val="32"/>
          <w:szCs w:val="32"/>
          <w:highlight w:val="none"/>
        </w:rPr>
        <w:t>质疑函范本</w:t>
      </w:r>
    </w:p>
    <w:p w14:paraId="22C40D23">
      <w:pPr>
        <w:spacing w:before="290" w:line="360" w:lineRule="auto"/>
        <w:rPr>
          <w:rFonts w:hint="eastAsia" w:ascii="仿宋" w:hAnsi="仿宋" w:eastAsia="仿宋" w:cs="仿宋"/>
          <w:bCs/>
          <w:caps w:val="0"/>
          <w:color w:val="000000"/>
          <w:sz w:val="24"/>
          <w:szCs w:val="24"/>
        </w:rPr>
      </w:pPr>
      <w:r>
        <w:rPr>
          <w:rFonts w:hint="eastAsia" w:ascii="仿宋" w:hAnsi="仿宋" w:eastAsia="仿宋" w:cs="仿宋"/>
          <w:bCs/>
          <w:caps w:val="0"/>
          <w:color w:val="000000"/>
          <w:sz w:val="24"/>
          <w:szCs w:val="24"/>
        </w:rPr>
        <w:t>一、质疑</w:t>
      </w:r>
      <w:r>
        <w:rPr>
          <w:rFonts w:hint="eastAsia" w:ascii="仿宋" w:hAnsi="仿宋" w:eastAsia="仿宋" w:cs="仿宋"/>
          <w:bCs/>
          <w:caps w:val="0"/>
          <w:color w:val="000000"/>
          <w:sz w:val="24"/>
          <w:szCs w:val="24"/>
          <w:lang w:eastAsia="zh-CN"/>
        </w:rPr>
        <w:t>投标人</w:t>
      </w:r>
      <w:r>
        <w:rPr>
          <w:rFonts w:hint="eastAsia" w:ascii="仿宋" w:hAnsi="仿宋" w:eastAsia="仿宋" w:cs="仿宋"/>
          <w:bCs/>
          <w:caps w:val="0"/>
          <w:color w:val="000000"/>
          <w:sz w:val="24"/>
          <w:szCs w:val="24"/>
        </w:rPr>
        <w:t>基本信息</w:t>
      </w:r>
    </w:p>
    <w:p w14:paraId="386D4EE6">
      <w:pPr>
        <w:spacing w:line="360" w:lineRule="auto"/>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rPr>
        <w:t>质疑</w:t>
      </w:r>
      <w:r>
        <w:rPr>
          <w:rFonts w:hint="eastAsia" w:ascii="仿宋" w:hAnsi="仿宋" w:eastAsia="仿宋" w:cs="仿宋"/>
          <w:caps w:val="0"/>
          <w:color w:val="000000"/>
          <w:sz w:val="24"/>
          <w:szCs w:val="24"/>
          <w:lang w:eastAsia="zh-CN"/>
        </w:rPr>
        <w:t>投标人</w:t>
      </w:r>
      <w:r>
        <w:rPr>
          <w:rFonts w:hint="eastAsia" w:ascii="仿宋" w:hAnsi="仿宋" w:eastAsia="仿宋" w:cs="仿宋"/>
          <w:caps w:val="0"/>
          <w:color w:val="000000"/>
          <w:sz w:val="24"/>
          <w:szCs w:val="24"/>
        </w:rPr>
        <w:t>：</w:t>
      </w:r>
      <w:r>
        <w:rPr>
          <w:rFonts w:hint="eastAsia" w:ascii="仿宋" w:hAnsi="仿宋" w:eastAsia="仿宋" w:cs="仿宋"/>
          <w:caps w:val="0"/>
          <w:color w:val="000000"/>
          <w:sz w:val="24"/>
          <w:szCs w:val="24"/>
          <w:u w:val="single"/>
        </w:rPr>
        <w:t xml:space="preserve">                                                              </w:t>
      </w:r>
    </w:p>
    <w:p w14:paraId="057BA455">
      <w:pPr>
        <w:spacing w:line="360" w:lineRule="auto"/>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地址：</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邮编：</w:t>
      </w:r>
      <w:r>
        <w:rPr>
          <w:rFonts w:hint="eastAsia" w:ascii="仿宋" w:hAnsi="仿宋" w:eastAsia="仿宋" w:cs="仿宋"/>
          <w:caps w:val="0"/>
          <w:color w:val="000000"/>
          <w:sz w:val="24"/>
          <w:szCs w:val="24"/>
          <w:u w:val="single"/>
        </w:rPr>
        <w:t xml:space="preserve">                                    </w:t>
      </w:r>
    </w:p>
    <w:p w14:paraId="3490EDBC">
      <w:pPr>
        <w:spacing w:line="360" w:lineRule="auto"/>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联系人：</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联系电话：</w:t>
      </w:r>
      <w:r>
        <w:rPr>
          <w:rFonts w:hint="eastAsia" w:ascii="仿宋" w:hAnsi="仿宋" w:eastAsia="仿宋" w:cs="仿宋"/>
          <w:caps w:val="0"/>
          <w:color w:val="000000"/>
          <w:sz w:val="24"/>
          <w:szCs w:val="24"/>
          <w:u w:val="single"/>
        </w:rPr>
        <w:t xml:space="preserve">                                       </w:t>
      </w:r>
    </w:p>
    <w:p w14:paraId="71EA7647">
      <w:pPr>
        <w:spacing w:line="360" w:lineRule="auto"/>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rPr>
        <w:t>授权代表：</w:t>
      </w:r>
      <w:r>
        <w:rPr>
          <w:rFonts w:hint="eastAsia" w:ascii="仿宋" w:hAnsi="仿宋" w:eastAsia="仿宋" w:cs="仿宋"/>
          <w:caps w:val="0"/>
          <w:color w:val="000000"/>
          <w:sz w:val="24"/>
          <w:szCs w:val="24"/>
          <w:u w:val="single"/>
        </w:rPr>
        <w:t xml:space="preserve">                                                                 </w:t>
      </w:r>
    </w:p>
    <w:p w14:paraId="20CEE17E">
      <w:pPr>
        <w:spacing w:line="360" w:lineRule="auto"/>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联系电话：</w:t>
      </w:r>
      <w:r>
        <w:rPr>
          <w:rFonts w:hint="eastAsia" w:ascii="仿宋" w:hAnsi="仿宋" w:eastAsia="仿宋" w:cs="仿宋"/>
          <w:caps w:val="0"/>
          <w:color w:val="000000"/>
          <w:sz w:val="24"/>
          <w:szCs w:val="24"/>
          <w:u w:val="single"/>
        </w:rPr>
        <w:t xml:space="preserve">                                                                </w:t>
      </w:r>
    </w:p>
    <w:p w14:paraId="4E893595">
      <w:pPr>
        <w:spacing w:line="360" w:lineRule="auto"/>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地址： </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邮编：</w:t>
      </w:r>
      <w:r>
        <w:rPr>
          <w:rFonts w:hint="eastAsia" w:ascii="仿宋" w:hAnsi="仿宋" w:eastAsia="仿宋" w:cs="仿宋"/>
          <w:caps w:val="0"/>
          <w:color w:val="000000"/>
          <w:sz w:val="24"/>
          <w:szCs w:val="24"/>
          <w:u w:val="single"/>
        </w:rPr>
        <w:t xml:space="preserve">                                     </w:t>
      </w:r>
    </w:p>
    <w:p w14:paraId="7288C78F">
      <w:pPr>
        <w:spacing w:line="360" w:lineRule="auto"/>
        <w:rPr>
          <w:rFonts w:hint="eastAsia" w:ascii="仿宋" w:hAnsi="仿宋" w:eastAsia="仿宋" w:cs="仿宋"/>
          <w:bCs/>
          <w:caps w:val="0"/>
          <w:color w:val="000000"/>
          <w:sz w:val="24"/>
          <w:szCs w:val="24"/>
        </w:rPr>
      </w:pPr>
      <w:r>
        <w:rPr>
          <w:rFonts w:hint="eastAsia" w:ascii="仿宋" w:hAnsi="仿宋" w:eastAsia="仿宋" w:cs="仿宋"/>
          <w:bCs/>
          <w:caps w:val="0"/>
          <w:color w:val="000000"/>
          <w:sz w:val="24"/>
          <w:szCs w:val="24"/>
        </w:rPr>
        <w:t>二、质疑项目基本情况</w:t>
      </w:r>
    </w:p>
    <w:p w14:paraId="2C5F6316">
      <w:pPr>
        <w:spacing w:line="360" w:lineRule="auto"/>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质疑项目的名称：</w:t>
      </w:r>
      <w:r>
        <w:rPr>
          <w:rFonts w:hint="eastAsia" w:ascii="仿宋" w:hAnsi="仿宋" w:eastAsia="仿宋" w:cs="仿宋"/>
          <w:caps w:val="0"/>
          <w:color w:val="000000"/>
          <w:sz w:val="24"/>
          <w:szCs w:val="24"/>
          <w:u w:val="single"/>
        </w:rPr>
        <w:t xml:space="preserve">                                                          </w:t>
      </w:r>
    </w:p>
    <w:p w14:paraId="0E42E473">
      <w:pPr>
        <w:spacing w:line="360" w:lineRule="auto"/>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质疑项目的编号：</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包号：</w:t>
      </w:r>
      <w:r>
        <w:rPr>
          <w:rFonts w:hint="eastAsia" w:ascii="仿宋" w:hAnsi="仿宋" w:eastAsia="仿宋" w:cs="仿宋"/>
          <w:caps w:val="0"/>
          <w:color w:val="000000"/>
          <w:sz w:val="24"/>
          <w:szCs w:val="24"/>
          <w:u w:val="single"/>
        </w:rPr>
        <w:t xml:space="preserve">                           </w:t>
      </w:r>
    </w:p>
    <w:p w14:paraId="375D51F1">
      <w:pPr>
        <w:spacing w:line="360" w:lineRule="auto"/>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rPr>
        <w:t>采购人名称：</w:t>
      </w:r>
      <w:r>
        <w:rPr>
          <w:rFonts w:hint="eastAsia" w:ascii="仿宋" w:hAnsi="仿宋" w:eastAsia="仿宋" w:cs="仿宋"/>
          <w:caps w:val="0"/>
          <w:color w:val="000000"/>
          <w:sz w:val="24"/>
          <w:szCs w:val="24"/>
          <w:u w:val="single"/>
        </w:rPr>
        <w:t xml:space="preserve">                                                              </w:t>
      </w:r>
    </w:p>
    <w:p w14:paraId="3497B5CD">
      <w:pPr>
        <w:spacing w:line="360" w:lineRule="auto"/>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采购文件获取日期：</w:t>
      </w:r>
      <w:r>
        <w:rPr>
          <w:rFonts w:hint="eastAsia" w:ascii="仿宋" w:hAnsi="仿宋" w:eastAsia="仿宋" w:cs="仿宋"/>
          <w:caps w:val="0"/>
          <w:color w:val="000000"/>
          <w:sz w:val="24"/>
          <w:szCs w:val="24"/>
          <w:u w:val="single"/>
        </w:rPr>
        <w:t xml:space="preserve">                                                        </w:t>
      </w:r>
    </w:p>
    <w:p w14:paraId="5C0CD7F3">
      <w:pPr>
        <w:spacing w:line="360" w:lineRule="auto"/>
        <w:rPr>
          <w:rFonts w:hint="eastAsia" w:ascii="仿宋" w:hAnsi="仿宋" w:eastAsia="仿宋" w:cs="仿宋"/>
          <w:bCs/>
          <w:caps w:val="0"/>
          <w:color w:val="000000"/>
          <w:sz w:val="24"/>
          <w:szCs w:val="24"/>
        </w:rPr>
      </w:pPr>
      <w:r>
        <w:rPr>
          <w:rFonts w:hint="eastAsia" w:ascii="仿宋" w:hAnsi="仿宋" w:eastAsia="仿宋" w:cs="仿宋"/>
          <w:bCs/>
          <w:caps w:val="0"/>
          <w:color w:val="000000"/>
          <w:sz w:val="24"/>
          <w:szCs w:val="24"/>
        </w:rPr>
        <w:t>三、质疑事项具体内容</w:t>
      </w:r>
    </w:p>
    <w:p w14:paraId="17D7ECB0">
      <w:pPr>
        <w:spacing w:line="360" w:lineRule="auto"/>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rPr>
        <w:t>质疑事项1：</w:t>
      </w:r>
      <w:r>
        <w:rPr>
          <w:rFonts w:hint="eastAsia" w:ascii="仿宋" w:hAnsi="仿宋" w:eastAsia="仿宋" w:cs="仿宋"/>
          <w:caps w:val="0"/>
          <w:color w:val="000000"/>
          <w:sz w:val="24"/>
          <w:szCs w:val="24"/>
          <w:u w:val="single"/>
        </w:rPr>
        <w:t xml:space="preserve">                                                              </w:t>
      </w:r>
    </w:p>
    <w:p w14:paraId="754BE630">
      <w:pPr>
        <w:spacing w:line="360" w:lineRule="auto"/>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rPr>
        <w:t>事实依据：</w:t>
      </w:r>
      <w:r>
        <w:rPr>
          <w:rFonts w:hint="eastAsia" w:ascii="仿宋" w:hAnsi="仿宋" w:eastAsia="仿宋" w:cs="仿宋"/>
          <w:caps w:val="0"/>
          <w:color w:val="000000"/>
          <w:sz w:val="24"/>
          <w:szCs w:val="24"/>
          <w:u w:val="single"/>
        </w:rPr>
        <w:t xml:space="preserve">                                                                </w:t>
      </w:r>
    </w:p>
    <w:p w14:paraId="3691C627">
      <w:pPr>
        <w:spacing w:line="360" w:lineRule="auto"/>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u w:val="single"/>
        </w:rPr>
        <w:t xml:space="preserve">                                                                           </w:t>
      </w:r>
    </w:p>
    <w:p w14:paraId="5867B3B5">
      <w:pPr>
        <w:spacing w:line="360" w:lineRule="auto"/>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rPr>
        <w:t>法律依据：</w:t>
      </w:r>
      <w:r>
        <w:rPr>
          <w:rFonts w:hint="eastAsia" w:ascii="仿宋" w:hAnsi="仿宋" w:eastAsia="仿宋" w:cs="仿宋"/>
          <w:caps w:val="0"/>
          <w:color w:val="000000"/>
          <w:sz w:val="24"/>
          <w:szCs w:val="24"/>
          <w:u w:val="single"/>
        </w:rPr>
        <w:t xml:space="preserve">                                                                 </w:t>
      </w:r>
    </w:p>
    <w:p w14:paraId="1DE1E8B2">
      <w:pPr>
        <w:spacing w:line="360" w:lineRule="auto"/>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u w:val="single"/>
        </w:rPr>
        <w:t xml:space="preserve">                                                                           </w:t>
      </w:r>
    </w:p>
    <w:p w14:paraId="0D125D3B">
      <w:pPr>
        <w:spacing w:line="360" w:lineRule="auto"/>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rPr>
        <w:t>质疑事项2</w:t>
      </w:r>
    </w:p>
    <w:p w14:paraId="3A2E4EF4">
      <w:pPr>
        <w:spacing w:line="360" w:lineRule="auto"/>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w:t>
      </w:r>
    </w:p>
    <w:p w14:paraId="36FA421C">
      <w:pPr>
        <w:spacing w:line="360" w:lineRule="auto"/>
        <w:rPr>
          <w:rFonts w:hint="eastAsia" w:ascii="仿宋" w:hAnsi="仿宋" w:eastAsia="仿宋" w:cs="仿宋"/>
          <w:bCs/>
          <w:caps w:val="0"/>
          <w:color w:val="000000"/>
          <w:sz w:val="24"/>
          <w:szCs w:val="24"/>
        </w:rPr>
      </w:pPr>
      <w:r>
        <w:rPr>
          <w:rFonts w:hint="eastAsia" w:ascii="仿宋" w:hAnsi="仿宋" w:eastAsia="仿宋" w:cs="仿宋"/>
          <w:bCs/>
          <w:caps w:val="0"/>
          <w:color w:val="000000"/>
          <w:sz w:val="24"/>
          <w:szCs w:val="24"/>
        </w:rPr>
        <w:t>四、与质疑事项相关的质疑请求</w:t>
      </w:r>
    </w:p>
    <w:p w14:paraId="57F822DC">
      <w:pPr>
        <w:spacing w:line="360" w:lineRule="auto"/>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rPr>
        <w:t>请求：</w:t>
      </w:r>
      <w:r>
        <w:rPr>
          <w:rFonts w:hint="eastAsia" w:ascii="仿宋" w:hAnsi="仿宋" w:eastAsia="仿宋" w:cs="仿宋"/>
          <w:caps w:val="0"/>
          <w:color w:val="000000"/>
          <w:sz w:val="24"/>
          <w:szCs w:val="24"/>
          <w:u w:val="single"/>
        </w:rPr>
        <w:t xml:space="preserve">                                                                     </w:t>
      </w:r>
    </w:p>
    <w:p w14:paraId="107CD548">
      <w:pPr>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签字(签章)：                   公章：                      </w:t>
      </w:r>
    </w:p>
    <w:p w14:paraId="35E1C831">
      <w:pPr>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日期：    </w:t>
      </w:r>
    </w:p>
    <w:p w14:paraId="22080262">
      <w:pPr>
        <w:spacing w:line="400" w:lineRule="exact"/>
        <w:rPr>
          <w:rFonts w:hint="eastAsia" w:ascii="仿宋" w:hAnsi="仿宋" w:eastAsia="仿宋" w:cs="仿宋"/>
          <w:b/>
          <w:caps w:val="0"/>
          <w:color w:val="000000"/>
          <w:sz w:val="24"/>
          <w:szCs w:val="24"/>
        </w:rPr>
      </w:pPr>
      <w:r>
        <w:rPr>
          <w:rFonts w:hint="eastAsia" w:ascii="仿宋" w:hAnsi="仿宋" w:eastAsia="仿宋" w:cs="仿宋"/>
          <w:b/>
          <w:caps w:val="0"/>
          <w:color w:val="000000"/>
          <w:sz w:val="24"/>
          <w:szCs w:val="24"/>
        </w:rPr>
        <w:br w:type="page" w:clear="all"/>
      </w:r>
      <w:r>
        <w:rPr>
          <w:rFonts w:hint="eastAsia" w:ascii="仿宋" w:hAnsi="仿宋" w:eastAsia="仿宋" w:cs="仿宋"/>
          <w:b/>
          <w:caps w:val="0"/>
          <w:color w:val="000000"/>
          <w:sz w:val="24"/>
          <w:szCs w:val="24"/>
        </w:rPr>
        <w:t>质疑函制作说明：</w:t>
      </w:r>
    </w:p>
    <w:p w14:paraId="718DD4E4">
      <w:pPr>
        <w:widowControl/>
        <w:spacing w:line="400" w:lineRule="exact"/>
        <w:jc w:val="lef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1.</w:t>
      </w:r>
      <w:r>
        <w:rPr>
          <w:rFonts w:hint="eastAsia" w:ascii="仿宋" w:hAnsi="仿宋" w:eastAsia="仿宋" w:cs="仿宋"/>
          <w:caps w:val="0"/>
          <w:color w:val="000000"/>
          <w:sz w:val="24"/>
          <w:szCs w:val="24"/>
          <w:lang w:eastAsia="zh-CN"/>
        </w:rPr>
        <w:t>投标人</w:t>
      </w:r>
      <w:r>
        <w:rPr>
          <w:rFonts w:hint="eastAsia" w:ascii="仿宋" w:hAnsi="仿宋" w:eastAsia="仿宋" w:cs="仿宋"/>
          <w:caps w:val="0"/>
          <w:color w:val="000000"/>
          <w:sz w:val="24"/>
          <w:szCs w:val="24"/>
        </w:rPr>
        <w:t>提出质疑时，应提交质疑函和必要的证明材料。</w:t>
      </w:r>
    </w:p>
    <w:p w14:paraId="7841D485">
      <w:pPr>
        <w:widowControl/>
        <w:spacing w:line="400" w:lineRule="exact"/>
        <w:jc w:val="lef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2.质疑</w:t>
      </w:r>
      <w:r>
        <w:rPr>
          <w:rFonts w:hint="eastAsia" w:ascii="仿宋" w:hAnsi="仿宋" w:eastAsia="仿宋" w:cs="仿宋"/>
          <w:caps w:val="0"/>
          <w:color w:val="000000"/>
          <w:sz w:val="24"/>
          <w:szCs w:val="24"/>
          <w:lang w:eastAsia="zh-CN"/>
        </w:rPr>
        <w:t>投标人</w:t>
      </w:r>
      <w:r>
        <w:rPr>
          <w:rFonts w:hint="eastAsia" w:ascii="仿宋" w:hAnsi="仿宋" w:eastAsia="仿宋" w:cs="仿宋"/>
          <w:caps w:val="0"/>
          <w:color w:val="000000"/>
          <w:sz w:val="24"/>
          <w:szCs w:val="24"/>
        </w:rPr>
        <w:t>若委托代理人进行质疑的，质疑函应按要求列明“授权代表”的有关内容，并在附件中提交由质疑</w:t>
      </w:r>
      <w:r>
        <w:rPr>
          <w:rFonts w:hint="eastAsia" w:ascii="仿宋" w:hAnsi="仿宋" w:eastAsia="仿宋" w:cs="仿宋"/>
          <w:caps w:val="0"/>
          <w:color w:val="000000"/>
          <w:sz w:val="24"/>
          <w:szCs w:val="24"/>
          <w:lang w:eastAsia="zh-CN"/>
        </w:rPr>
        <w:t>投标人</w:t>
      </w:r>
      <w:r>
        <w:rPr>
          <w:rFonts w:hint="eastAsia" w:ascii="仿宋" w:hAnsi="仿宋" w:eastAsia="仿宋" w:cs="仿宋"/>
          <w:caps w:val="0"/>
          <w:color w:val="000000"/>
          <w:sz w:val="24"/>
          <w:szCs w:val="24"/>
        </w:rPr>
        <w:t>签署的授权委托书。授权委托书应载明代理人的姓名或者名称、代理事项、具体权限、期限和相关事项。</w:t>
      </w:r>
    </w:p>
    <w:p w14:paraId="42A70623">
      <w:pPr>
        <w:widowControl/>
        <w:spacing w:line="400" w:lineRule="exact"/>
        <w:jc w:val="lef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3.质疑</w:t>
      </w:r>
      <w:r>
        <w:rPr>
          <w:rFonts w:hint="eastAsia" w:ascii="仿宋" w:hAnsi="仿宋" w:eastAsia="仿宋" w:cs="仿宋"/>
          <w:caps w:val="0"/>
          <w:color w:val="000000"/>
          <w:sz w:val="24"/>
          <w:szCs w:val="24"/>
          <w:lang w:eastAsia="zh-CN"/>
        </w:rPr>
        <w:t>投标人</w:t>
      </w:r>
      <w:r>
        <w:rPr>
          <w:rFonts w:hint="eastAsia" w:ascii="仿宋" w:hAnsi="仿宋" w:eastAsia="仿宋" w:cs="仿宋"/>
          <w:caps w:val="0"/>
          <w:color w:val="000000"/>
          <w:sz w:val="24"/>
          <w:szCs w:val="24"/>
        </w:rPr>
        <w:t>若对项目的某一分包进行质疑，质疑函中应列明具体分包号。</w:t>
      </w:r>
    </w:p>
    <w:p w14:paraId="6228F9E0">
      <w:pPr>
        <w:widowControl/>
        <w:spacing w:line="400" w:lineRule="exact"/>
        <w:jc w:val="lef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4.质疑函的质疑事项应具体、明确，并有必要的事实依据和法律依据。</w:t>
      </w:r>
    </w:p>
    <w:p w14:paraId="57E4714F">
      <w:pPr>
        <w:widowControl/>
        <w:spacing w:line="400" w:lineRule="exact"/>
        <w:jc w:val="lef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5.质疑函的质疑请求应与质疑事项相关。</w:t>
      </w:r>
    </w:p>
    <w:p w14:paraId="3ED185AC">
      <w:pPr>
        <w:widowControl/>
        <w:spacing w:line="400" w:lineRule="exact"/>
        <w:jc w:val="lef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6.质疑</w:t>
      </w:r>
      <w:r>
        <w:rPr>
          <w:rFonts w:hint="eastAsia" w:ascii="仿宋" w:hAnsi="仿宋" w:eastAsia="仿宋" w:cs="仿宋"/>
          <w:caps w:val="0"/>
          <w:color w:val="000000"/>
          <w:sz w:val="24"/>
          <w:szCs w:val="24"/>
          <w:lang w:eastAsia="zh-CN"/>
        </w:rPr>
        <w:t>投标人</w:t>
      </w:r>
      <w:r>
        <w:rPr>
          <w:rFonts w:hint="eastAsia" w:ascii="仿宋" w:hAnsi="仿宋" w:eastAsia="仿宋" w:cs="仿宋"/>
          <w:caps w:val="0"/>
          <w:color w:val="000000"/>
          <w:sz w:val="24"/>
          <w:szCs w:val="24"/>
        </w:rPr>
        <w:t>为自然人的，质疑函应由本人签字；质疑</w:t>
      </w:r>
      <w:r>
        <w:rPr>
          <w:rFonts w:hint="eastAsia" w:ascii="仿宋" w:hAnsi="仿宋" w:eastAsia="仿宋" w:cs="仿宋"/>
          <w:caps w:val="0"/>
          <w:color w:val="000000"/>
          <w:sz w:val="24"/>
          <w:szCs w:val="24"/>
          <w:lang w:eastAsia="zh-CN"/>
        </w:rPr>
        <w:t>投标人</w:t>
      </w:r>
      <w:r>
        <w:rPr>
          <w:rFonts w:hint="eastAsia" w:ascii="仿宋" w:hAnsi="仿宋" w:eastAsia="仿宋" w:cs="仿宋"/>
          <w:caps w:val="0"/>
          <w:color w:val="000000"/>
          <w:sz w:val="24"/>
          <w:szCs w:val="24"/>
        </w:rPr>
        <w:t>为法人或者其他组织的，质疑函应由法定代表人、主要负责人，或者其授权代表签字或者盖章，并加盖公章。</w:t>
      </w:r>
    </w:p>
    <w:p w14:paraId="22C21304">
      <w:pPr>
        <w:pStyle w:val="188"/>
        <w:rPr>
          <w:rFonts w:hint="eastAsia" w:ascii="仿宋" w:hAnsi="仿宋" w:eastAsia="仿宋" w:cs="仿宋"/>
          <w:caps w:val="0"/>
          <w:color w:val="000000"/>
          <w:sz w:val="24"/>
          <w:szCs w:val="24"/>
        </w:rPr>
      </w:pPr>
    </w:p>
    <w:p w14:paraId="76DC7CFD">
      <w:pPr>
        <w:pStyle w:val="188"/>
        <w:rPr>
          <w:rFonts w:hint="eastAsia" w:ascii="仿宋" w:hAnsi="仿宋" w:eastAsia="仿宋" w:cs="仿宋"/>
          <w:caps w:val="0"/>
          <w:color w:val="000000"/>
          <w:sz w:val="24"/>
          <w:szCs w:val="24"/>
        </w:rPr>
      </w:pPr>
    </w:p>
    <w:p w14:paraId="07BF4DE8">
      <w:pPr>
        <w:rPr>
          <w:rFonts w:hint="eastAsia" w:ascii="仿宋" w:hAnsi="仿宋" w:eastAsia="仿宋" w:cs="仿宋"/>
          <w:caps w:val="0"/>
          <w:color w:val="000000"/>
        </w:rPr>
      </w:pPr>
    </w:p>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AC54E8B-D2E2-469A-AC10-F2E58472A45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 w:name="幼圆">
    <w:altName w:val="宋体"/>
    <w:panose1 w:val="0201050906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Verdana">
    <w:panose1 w:val="020B0604030504040204"/>
    <w:charset w:val="00"/>
    <w:family w:val="auto"/>
    <w:pitch w:val="default"/>
    <w:sig w:usb0="A1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宋体-简">
    <w:altName w:val="宋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2" w:fontKey="{570549B3-52CD-4AA7-9D02-0E5CF2A8221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18752">
    <w:pPr>
      <w:pStyle w:val="230"/>
      <w:framePr w:wrap="around" w:vAnchor="text" w:hAnchor="margin" w:xAlign="center" w:y="1"/>
      <w:rPr>
        <w:rStyle w:val="255"/>
        <w:rFonts w:ascii="宋体" w:hAnsi="宋体"/>
      </w:rPr>
    </w:pPr>
    <w:r>
      <w:rPr>
        <w:rFonts w:ascii="宋体" w:hAnsi="宋体"/>
      </w:rPr>
      <w:fldChar w:fldCharType="begin"/>
    </w:r>
    <w:r>
      <w:rPr>
        <w:rStyle w:val="255"/>
        <w:rFonts w:ascii="宋体" w:hAnsi="宋体"/>
      </w:rPr>
      <w:instrText xml:space="preserve">PAGE  </w:instrText>
    </w:r>
    <w:r>
      <w:rPr>
        <w:rFonts w:ascii="宋体" w:hAnsi="宋体"/>
      </w:rPr>
      <w:fldChar w:fldCharType="separate"/>
    </w:r>
    <w:r>
      <w:rPr>
        <w:rStyle w:val="255"/>
        <w:rFonts w:ascii="宋体" w:hAnsi="宋体"/>
      </w:rPr>
      <w:t>７２</w:t>
    </w:r>
    <w:r>
      <w:rPr>
        <w:rFonts w:ascii="宋体" w:hAnsi="宋体"/>
      </w:rPr>
      <w:fldChar w:fldCharType="end"/>
    </w:r>
  </w:p>
  <w:p w14:paraId="3B52B492">
    <w:pPr>
      <w:pStyle w:val="230"/>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6260E">
    <w:pPr>
      <w:pStyle w:val="230"/>
      <w:framePr w:wrap="around" w:vAnchor="text" w:hAnchor="margin" w:xAlign="center" w:y="1"/>
      <w:rPr>
        <w:rStyle w:val="255"/>
      </w:rPr>
    </w:pPr>
    <w:r>
      <w:fldChar w:fldCharType="begin"/>
    </w:r>
    <w:r>
      <w:rPr>
        <w:rStyle w:val="255"/>
      </w:rPr>
      <w:instrText xml:space="preserve">PAGE  </w:instrText>
    </w:r>
    <w:r>
      <w:fldChar w:fldCharType="separate"/>
    </w:r>
    <w:r>
      <w:rPr>
        <w:rStyle w:val="255"/>
      </w:rPr>
      <w:t>1</w:t>
    </w:r>
    <w:r>
      <w:fldChar w:fldCharType="end"/>
    </w:r>
  </w:p>
  <w:p w14:paraId="1D25E401">
    <w:pPr>
      <w:pStyle w:val="2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7047A">
    <w:pPr>
      <w:pStyle w:val="23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5"/>
      <w:numFmt w:val="japaneseCounting"/>
      <w:lvlText w:val="第%1条"/>
      <w:lvlJc w:val="left"/>
      <w:pPr>
        <w:ind w:left="1247" w:hanging="765"/>
      </w:p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
    <w:nsid w:val="BF205925"/>
    <w:multiLevelType w:val="multilevel"/>
    <w:tmpl w:val="BF205925"/>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8879AEF"/>
    <w:multiLevelType w:val="multilevel"/>
    <w:tmpl w:val="C8879AEF"/>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upperLetter"/>
      <w:pStyle w:val="27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0"/>
      <w:suff w:val="nothing"/>
      <w:lvlText w:val=""/>
      <w:lvlJc w:val="left"/>
      <w:pPr>
        <w:ind w:left="0" w:firstLine="0"/>
      </w:pPr>
      <w:rPr>
        <w:rFonts w:hint="eastAsia"/>
      </w:rPr>
    </w:lvl>
    <w:lvl w:ilvl="6" w:tentative="0">
      <w:start w:val="1"/>
      <w:numFmt w:val="decimal"/>
      <w:pStyle w:val="191"/>
      <w:suff w:val="nothing"/>
      <w:lvlText w:val=""/>
      <w:lvlJc w:val="left"/>
      <w:pPr>
        <w:ind w:left="0" w:firstLine="0"/>
      </w:pPr>
      <w:rPr>
        <w:rFonts w:hint="eastAsia"/>
      </w:rPr>
    </w:lvl>
    <w:lvl w:ilvl="7" w:tentative="0">
      <w:start w:val="1"/>
      <w:numFmt w:val="decimal"/>
      <w:pStyle w:val="192"/>
      <w:suff w:val="nothing"/>
      <w:lvlText w:val=""/>
      <w:lvlJc w:val="left"/>
      <w:pPr>
        <w:ind w:left="0" w:firstLine="0"/>
      </w:pPr>
      <w:rPr>
        <w:rFonts w:hint="eastAsia"/>
      </w:rPr>
    </w:lvl>
    <w:lvl w:ilvl="8" w:tentative="0">
      <w:start w:val="1"/>
      <w:numFmt w:val="decimal"/>
      <w:pStyle w:val="193"/>
      <w:suff w:val="nothing"/>
      <w:lvlText w:val=""/>
      <w:lvlJc w:val="left"/>
      <w:pPr>
        <w:ind w:left="0" w:firstLine="0"/>
      </w:pPr>
      <w:rPr>
        <w:rFonts w:hint="eastAsia"/>
      </w:rPr>
    </w:lvl>
  </w:abstractNum>
  <w:abstractNum w:abstractNumId="5">
    <w:nsid w:val="59ADCABA"/>
    <w:multiLevelType w:val="multilevel"/>
    <w:tmpl w:val="59ADCABA"/>
    <w:lvl w:ilvl="0" w:tentative="0">
      <w:start w:val="1"/>
      <w:numFmt w:val="decimal"/>
      <w:pStyle w:val="28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3"/>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B2D6D"/>
    <w:rsid w:val="034B2001"/>
    <w:rsid w:val="038A570F"/>
    <w:rsid w:val="05D435B9"/>
    <w:rsid w:val="0B4E1717"/>
    <w:rsid w:val="0BAB6B6A"/>
    <w:rsid w:val="113F222E"/>
    <w:rsid w:val="14535EB0"/>
    <w:rsid w:val="14C56B1C"/>
    <w:rsid w:val="14DA74C7"/>
    <w:rsid w:val="15911371"/>
    <w:rsid w:val="1635775C"/>
    <w:rsid w:val="16A51D1E"/>
    <w:rsid w:val="18277578"/>
    <w:rsid w:val="18784278"/>
    <w:rsid w:val="1BFB31F6"/>
    <w:rsid w:val="1C19367C"/>
    <w:rsid w:val="20337C56"/>
    <w:rsid w:val="21F4496F"/>
    <w:rsid w:val="225A2650"/>
    <w:rsid w:val="229E386E"/>
    <w:rsid w:val="252C160A"/>
    <w:rsid w:val="27C523BC"/>
    <w:rsid w:val="2BAE0074"/>
    <w:rsid w:val="2C9655A4"/>
    <w:rsid w:val="2E0833C7"/>
    <w:rsid w:val="30FB64E8"/>
    <w:rsid w:val="328C4750"/>
    <w:rsid w:val="32D81743"/>
    <w:rsid w:val="33C63C91"/>
    <w:rsid w:val="37D5664E"/>
    <w:rsid w:val="399D2A3B"/>
    <w:rsid w:val="3AFE01B5"/>
    <w:rsid w:val="3CD72A6B"/>
    <w:rsid w:val="3D295F51"/>
    <w:rsid w:val="3FA5067B"/>
    <w:rsid w:val="3FB95F59"/>
    <w:rsid w:val="426D00FA"/>
    <w:rsid w:val="42DB5C3F"/>
    <w:rsid w:val="454C26D8"/>
    <w:rsid w:val="48B347F3"/>
    <w:rsid w:val="49B91E77"/>
    <w:rsid w:val="4DE90850"/>
    <w:rsid w:val="547270C1"/>
    <w:rsid w:val="5503669C"/>
    <w:rsid w:val="576C30C9"/>
    <w:rsid w:val="58B71D9D"/>
    <w:rsid w:val="59FB2037"/>
    <w:rsid w:val="5CAC09C0"/>
    <w:rsid w:val="619A58C7"/>
    <w:rsid w:val="635C3B47"/>
    <w:rsid w:val="664C4370"/>
    <w:rsid w:val="66566F7F"/>
    <w:rsid w:val="689F7F0E"/>
    <w:rsid w:val="6AA7725B"/>
    <w:rsid w:val="6B6D2669"/>
    <w:rsid w:val="6D375D57"/>
    <w:rsid w:val="77FA5285"/>
    <w:rsid w:val="7B9B7B75"/>
    <w:rsid w:val="7BC65BA9"/>
    <w:rsid w:val="7BD83B2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31"/>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paragraph" w:customStyle="1" w:styleId="182">
    <w:name w:val="标题 11"/>
    <w:basedOn w:val="1"/>
    <w:next w:val="1"/>
    <w:link w:val="196"/>
    <w:qFormat/>
    <w:uiPriority w:val="0"/>
    <w:pPr>
      <w:keepNext/>
      <w:jc w:val="center"/>
      <w:outlineLvl w:val="0"/>
    </w:pPr>
    <w:rPr>
      <w:rFonts w:ascii="楷体_GB2312" w:eastAsia="楷体_GB2312"/>
      <w:sz w:val="28"/>
      <w:szCs w:val="28"/>
    </w:rPr>
  </w:style>
  <w:style w:type="paragraph" w:customStyle="1" w:styleId="183">
    <w:name w:val="标题 21"/>
    <w:basedOn w:val="1"/>
    <w:next w:val="1"/>
    <w:link w:val="197"/>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4">
    <w:name w:val="标题 31"/>
    <w:basedOn w:val="185"/>
    <w:next w:val="186"/>
    <w:link w:val="198"/>
    <w:qFormat/>
    <w:uiPriority w:val="0"/>
    <w:pPr>
      <w:keepNext/>
      <w:keepLines/>
      <w:spacing w:before="260" w:after="260" w:line="416" w:lineRule="auto"/>
      <w:outlineLvl w:val="2"/>
    </w:pPr>
    <w:rPr>
      <w:b/>
      <w:bCs/>
      <w:sz w:val="32"/>
      <w:szCs w:val="32"/>
    </w:rPr>
  </w:style>
  <w:style w:type="paragraph" w:customStyle="1" w:styleId="185">
    <w:name w:val="Normal1"/>
    <w:next w:val="18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86">
    <w:name w:val="Normal_19"/>
    <w:qFormat/>
    <w:uiPriority w:val="0"/>
    <w:rPr>
      <w:rFonts w:hint="default" w:ascii="黑体" w:hAnsi="黑体" w:eastAsia="黑体" w:cs="黑体"/>
      <w:b/>
      <w:sz w:val="32"/>
      <w:szCs w:val="24"/>
      <w:lang w:val="en-US" w:eastAsia="zh-CN" w:bidi="ar-SA"/>
    </w:rPr>
  </w:style>
  <w:style w:type="paragraph" w:customStyle="1" w:styleId="187">
    <w:name w:val="标题 41"/>
    <w:basedOn w:val="1"/>
    <w:next w:val="188"/>
    <w:link w:val="199"/>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8">
    <w:name w:val="正文缩进11"/>
    <w:basedOn w:val="1"/>
    <w:next w:val="1"/>
    <w:link w:val="200"/>
    <w:qFormat/>
    <w:uiPriority w:val="0"/>
    <w:pPr>
      <w:ind w:firstLine="420"/>
    </w:pPr>
  </w:style>
  <w:style w:type="paragraph" w:customStyle="1" w:styleId="189">
    <w:name w:val="标题 51"/>
    <w:basedOn w:val="1"/>
    <w:next w:val="188"/>
    <w:link w:val="201"/>
    <w:qFormat/>
    <w:uiPriority w:val="0"/>
    <w:pPr>
      <w:keepNext/>
      <w:outlineLvl w:val="4"/>
    </w:pPr>
    <w:rPr>
      <w:rFonts w:ascii="宋体"/>
      <w:color w:val="000000"/>
      <w:sz w:val="28"/>
      <w:szCs w:val="28"/>
    </w:rPr>
  </w:style>
  <w:style w:type="paragraph" w:customStyle="1" w:styleId="190">
    <w:name w:val="标题 61"/>
    <w:basedOn w:val="1"/>
    <w:next w:val="1"/>
    <w:link w:val="202"/>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1">
    <w:name w:val="标题 71"/>
    <w:basedOn w:val="1"/>
    <w:next w:val="1"/>
    <w:link w:val="203"/>
    <w:qFormat/>
    <w:uiPriority w:val="0"/>
    <w:pPr>
      <w:keepNext/>
      <w:keepLines/>
      <w:numPr>
        <w:ilvl w:val="6"/>
        <w:numId w:val="1"/>
      </w:numPr>
      <w:spacing w:before="240" w:after="64" w:line="320" w:lineRule="auto"/>
      <w:outlineLvl w:val="6"/>
    </w:pPr>
    <w:rPr>
      <w:b/>
      <w:bCs/>
      <w:sz w:val="24"/>
      <w:szCs w:val="24"/>
    </w:rPr>
  </w:style>
  <w:style w:type="paragraph" w:customStyle="1" w:styleId="192">
    <w:name w:val="标题 81"/>
    <w:basedOn w:val="1"/>
    <w:next w:val="1"/>
    <w:link w:val="204"/>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3">
    <w:name w:val="标题 91"/>
    <w:basedOn w:val="1"/>
    <w:next w:val="1"/>
    <w:link w:val="205"/>
    <w:qFormat/>
    <w:uiPriority w:val="0"/>
    <w:pPr>
      <w:keepNext/>
      <w:keepLines/>
      <w:numPr>
        <w:ilvl w:val="8"/>
        <w:numId w:val="1"/>
      </w:numPr>
      <w:spacing w:before="240" w:after="64" w:line="320" w:lineRule="auto"/>
      <w:outlineLvl w:val="8"/>
    </w:pPr>
    <w:rPr>
      <w:rFonts w:ascii="Arial" w:hAnsi="Arial" w:eastAsia="黑体"/>
    </w:rPr>
  </w:style>
  <w:style w:type="character" w:customStyle="1" w:styleId="194">
    <w:name w:val="默认段落字体11"/>
    <w:link w:val="1"/>
    <w:unhideWhenUsed/>
    <w:qFormat/>
    <w:uiPriority w:val="1"/>
  </w:style>
  <w:style w:type="table" w:customStyle="1" w:styleId="195">
    <w:name w:val="普通表格1"/>
    <w:unhideWhenUsed/>
    <w:qFormat/>
    <w:uiPriority w:val="99"/>
  </w:style>
  <w:style w:type="character" w:customStyle="1" w:styleId="196">
    <w:name w:val="标题 1 Char"/>
    <w:link w:val="182"/>
    <w:qFormat/>
    <w:uiPriority w:val="0"/>
    <w:rPr>
      <w:rFonts w:ascii="楷体_GB2312" w:hAnsi="Times New Roman" w:eastAsia="楷体_GB2312" w:cs="Times New Roman"/>
      <w:sz w:val="28"/>
      <w:szCs w:val="28"/>
    </w:rPr>
  </w:style>
  <w:style w:type="character" w:customStyle="1" w:styleId="197">
    <w:name w:val="标题 2 Char"/>
    <w:link w:val="183"/>
    <w:qFormat/>
    <w:uiPriority w:val="0"/>
    <w:rPr>
      <w:rFonts w:ascii="Arial" w:hAnsi="Arial" w:eastAsia="幼圆" w:cs="Arial"/>
      <w:b/>
      <w:bCs/>
      <w:sz w:val="44"/>
      <w:szCs w:val="44"/>
    </w:rPr>
  </w:style>
  <w:style w:type="character" w:customStyle="1" w:styleId="198">
    <w:name w:val="标题 3 Char"/>
    <w:link w:val="184"/>
    <w:qFormat/>
    <w:uiPriority w:val="0"/>
    <w:rPr>
      <w:rFonts w:ascii="Times New Roman" w:hAnsi="Times New Roman" w:eastAsia="宋体" w:cs="Times New Roman"/>
      <w:b/>
      <w:bCs/>
      <w:sz w:val="32"/>
      <w:szCs w:val="32"/>
    </w:rPr>
  </w:style>
  <w:style w:type="character" w:customStyle="1" w:styleId="199">
    <w:name w:val="标题 4 Char"/>
    <w:link w:val="187"/>
    <w:qFormat/>
    <w:uiPriority w:val="0"/>
    <w:rPr>
      <w:rFonts w:ascii="Arial" w:hAnsi="Arial" w:eastAsia="黑体" w:cs="Arial"/>
      <w:b/>
      <w:bCs/>
      <w:sz w:val="28"/>
      <w:szCs w:val="28"/>
    </w:rPr>
  </w:style>
  <w:style w:type="character" w:customStyle="1" w:styleId="200">
    <w:name w:val="正文缩进 Char"/>
    <w:link w:val="188"/>
    <w:qFormat/>
    <w:uiPriority w:val="0"/>
    <w:rPr>
      <w:rFonts w:ascii="Times New Roman" w:hAnsi="Times New Roman" w:eastAsia="宋体" w:cs="Times New Roman"/>
      <w:szCs w:val="21"/>
    </w:rPr>
  </w:style>
  <w:style w:type="character" w:customStyle="1" w:styleId="201">
    <w:name w:val="标题 5 Char"/>
    <w:link w:val="189"/>
    <w:qFormat/>
    <w:uiPriority w:val="0"/>
    <w:rPr>
      <w:rFonts w:ascii="宋体" w:hAnsi="Times New Roman" w:eastAsia="宋体" w:cs="Times New Roman"/>
      <w:color w:val="000000"/>
      <w:sz w:val="28"/>
      <w:szCs w:val="28"/>
    </w:rPr>
  </w:style>
  <w:style w:type="character" w:customStyle="1" w:styleId="202">
    <w:name w:val="标题 6 Char"/>
    <w:link w:val="190"/>
    <w:qFormat/>
    <w:uiPriority w:val="0"/>
    <w:rPr>
      <w:rFonts w:ascii="Arial" w:hAnsi="Arial" w:eastAsia="黑体" w:cs="Times New Roman"/>
      <w:b/>
      <w:bCs/>
      <w:sz w:val="24"/>
      <w:szCs w:val="24"/>
    </w:rPr>
  </w:style>
  <w:style w:type="character" w:customStyle="1" w:styleId="203">
    <w:name w:val="标题 7 Char"/>
    <w:link w:val="191"/>
    <w:qFormat/>
    <w:uiPriority w:val="0"/>
    <w:rPr>
      <w:rFonts w:ascii="Times New Roman" w:hAnsi="Times New Roman" w:eastAsia="宋体" w:cs="Times New Roman"/>
      <w:b/>
      <w:bCs/>
      <w:sz w:val="24"/>
      <w:szCs w:val="24"/>
    </w:rPr>
  </w:style>
  <w:style w:type="character" w:customStyle="1" w:styleId="204">
    <w:name w:val="标题 8 Char"/>
    <w:link w:val="192"/>
    <w:qFormat/>
    <w:uiPriority w:val="0"/>
    <w:rPr>
      <w:rFonts w:ascii="Arial" w:hAnsi="Arial" w:eastAsia="黑体" w:cs="Times New Roman"/>
      <w:sz w:val="24"/>
      <w:szCs w:val="24"/>
    </w:rPr>
  </w:style>
  <w:style w:type="character" w:customStyle="1" w:styleId="205">
    <w:name w:val="标题 9 Char"/>
    <w:link w:val="193"/>
    <w:qFormat/>
    <w:uiPriority w:val="0"/>
    <w:rPr>
      <w:rFonts w:ascii="Arial" w:hAnsi="Arial" w:eastAsia="黑体" w:cs="Times New Roman"/>
      <w:szCs w:val="21"/>
    </w:rPr>
  </w:style>
  <w:style w:type="paragraph" w:customStyle="1" w:styleId="206">
    <w:name w:val="列表 31"/>
    <w:basedOn w:val="1"/>
    <w:qFormat/>
    <w:uiPriority w:val="0"/>
    <w:pPr>
      <w:ind w:left="100" w:hanging="200"/>
    </w:pPr>
  </w:style>
  <w:style w:type="paragraph" w:customStyle="1" w:styleId="207">
    <w:name w:val="目录 71"/>
    <w:basedOn w:val="1"/>
    <w:next w:val="1"/>
    <w:semiHidden/>
    <w:qFormat/>
    <w:uiPriority w:val="0"/>
    <w:pPr>
      <w:ind w:left="1260"/>
      <w:jc w:val="left"/>
    </w:pPr>
  </w:style>
  <w:style w:type="paragraph" w:customStyle="1" w:styleId="208">
    <w:name w:val="文档结构图1"/>
    <w:basedOn w:val="1"/>
    <w:link w:val="209"/>
    <w:semiHidden/>
    <w:qFormat/>
    <w:uiPriority w:val="0"/>
    <w:pPr>
      <w:shd w:val="clear" w:color="auto" w:fill="000080"/>
    </w:pPr>
  </w:style>
  <w:style w:type="character" w:customStyle="1" w:styleId="209">
    <w:name w:val="文档结构图 Char"/>
    <w:link w:val="208"/>
    <w:semiHidden/>
    <w:qFormat/>
    <w:uiPriority w:val="0"/>
    <w:rPr>
      <w:rFonts w:ascii="Times New Roman" w:hAnsi="Times New Roman" w:eastAsia="宋体" w:cs="Times New Roman"/>
      <w:szCs w:val="21"/>
      <w:shd w:val="clear" w:color="auto" w:fill="000080"/>
    </w:rPr>
  </w:style>
  <w:style w:type="paragraph" w:customStyle="1" w:styleId="210">
    <w:name w:val="批注文字1"/>
    <w:basedOn w:val="1"/>
    <w:link w:val="211"/>
    <w:semiHidden/>
    <w:qFormat/>
    <w:uiPriority w:val="0"/>
    <w:pPr>
      <w:jc w:val="left"/>
    </w:pPr>
  </w:style>
  <w:style w:type="character" w:customStyle="1" w:styleId="211">
    <w:name w:val="批注文字 Char"/>
    <w:link w:val="210"/>
    <w:semiHidden/>
    <w:qFormat/>
    <w:uiPriority w:val="0"/>
    <w:rPr>
      <w:rFonts w:ascii="Times New Roman" w:hAnsi="Times New Roman" w:eastAsia="宋体" w:cs="Times New Roman"/>
      <w:szCs w:val="21"/>
    </w:rPr>
  </w:style>
  <w:style w:type="paragraph" w:customStyle="1" w:styleId="212">
    <w:name w:val="正文文本 31"/>
    <w:basedOn w:val="1"/>
    <w:link w:val="213"/>
    <w:qFormat/>
    <w:uiPriority w:val="0"/>
    <w:rPr>
      <w:rFonts w:ascii="仿宋_GB2312" w:hAnsi="Arial" w:eastAsia="仿宋_GB2312"/>
      <w:sz w:val="32"/>
      <w:szCs w:val="32"/>
    </w:rPr>
  </w:style>
  <w:style w:type="character" w:customStyle="1" w:styleId="213">
    <w:name w:val="正文文本 3 Char"/>
    <w:link w:val="212"/>
    <w:qFormat/>
    <w:uiPriority w:val="0"/>
    <w:rPr>
      <w:rFonts w:ascii="仿宋_GB2312" w:hAnsi="Arial" w:eastAsia="仿宋_GB2312" w:cs="Times New Roman"/>
      <w:sz w:val="32"/>
      <w:szCs w:val="32"/>
    </w:rPr>
  </w:style>
  <w:style w:type="paragraph" w:customStyle="1" w:styleId="214">
    <w:name w:val="正文文本1"/>
    <w:basedOn w:val="1"/>
    <w:next w:val="1"/>
    <w:link w:val="215"/>
    <w:qFormat/>
    <w:uiPriority w:val="99"/>
    <w:rPr>
      <w:rFonts w:ascii="楷体_GB2312" w:hAnsi="Arial" w:eastAsia="楷体_GB2312"/>
      <w:sz w:val="28"/>
      <w:szCs w:val="28"/>
    </w:rPr>
  </w:style>
  <w:style w:type="character" w:customStyle="1" w:styleId="215">
    <w:name w:val="正文文本 Char"/>
    <w:link w:val="214"/>
    <w:qFormat/>
    <w:uiPriority w:val="99"/>
    <w:rPr>
      <w:rFonts w:ascii="楷体_GB2312" w:hAnsi="Arial" w:eastAsia="楷体_GB2312" w:cs="Times New Roman"/>
      <w:sz w:val="28"/>
      <w:szCs w:val="28"/>
    </w:rPr>
  </w:style>
  <w:style w:type="paragraph" w:customStyle="1" w:styleId="216">
    <w:name w:val="正文文本缩进1"/>
    <w:basedOn w:val="1"/>
    <w:next w:val="1"/>
    <w:link w:val="217"/>
    <w:qFormat/>
    <w:uiPriority w:val="0"/>
    <w:pPr>
      <w:ind w:firstLine="645"/>
    </w:pPr>
    <w:rPr>
      <w:rFonts w:ascii="楷体_GB2312" w:eastAsia="楷体_GB2312"/>
      <w:sz w:val="32"/>
      <w:szCs w:val="32"/>
    </w:rPr>
  </w:style>
  <w:style w:type="character" w:customStyle="1" w:styleId="217">
    <w:name w:val="正文文本缩进 Char"/>
    <w:link w:val="216"/>
    <w:qFormat/>
    <w:uiPriority w:val="0"/>
    <w:rPr>
      <w:rFonts w:ascii="楷体_GB2312" w:hAnsi="Times New Roman" w:eastAsia="楷体_GB2312" w:cs="Times New Roman"/>
      <w:sz w:val="32"/>
      <w:szCs w:val="32"/>
    </w:rPr>
  </w:style>
  <w:style w:type="paragraph" w:customStyle="1" w:styleId="218">
    <w:name w:val="列表 21"/>
    <w:basedOn w:val="1"/>
    <w:qFormat/>
    <w:uiPriority w:val="0"/>
    <w:pPr>
      <w:ind w:left="100" w:hanging="200"/>
    </w:pPr>
  </w:style>
  <w:style w:type="paragraph" w:customStyle="1" w:styleId="219">
    <w:name w:val="目录 51"/>
    <w:basedOn w:val="1"/>
    <w:next w:val="1"/>
    <w:semiHidden/>
    <w:qFormat/>
    <w:uiPriority w:val="0"/>
    <w:pPr>
      <w:ind w:left="840"/>
      <w:jc w:val="left"/>
    </w:pPr>
  </w:style>
  <w:style w:type="paragraph" w:customStyle="1" w:styleId="220">
    <w:name w:val="目录 31"/>
    <w:basedOn w:val="1"/>
    <w:next w:val="1"/>
    <w:semiHidden/>
    <w:qFormat/>
    <w:uiPriority w:val="0"/>
    <w:pPr>
      <w:ind w:left="420"/>
      <w:jc w:val="left"/>
    </w:pPr>
    <w:rPr>
      <w:i/>
      <w:iCs/>
      <w:szCs w:val="24"/>
    </w:rPr>
  </w:style>
  <w:style w:type="paragraph" w:customStyle="1" w:styleId="221">
    <w:name w:val="纯文本11"/>
    <w:basedOn w:val="1"/>
    <w:link w:val="222"/>
    <w:qFormat/>
    <w:uiPriority w:val="0"/>
    <w:rPr>
      <w:rFonts w:ascii="宋体" w:hAnsi="Courier New" w:cs="Courier New"/>
    </w:rPr>
  </w:style>
  <w:style w:type="character" w:customStyle="1" w:styleId="222">
    <w:name w:val="纯文本 Char"/>
    <w:link w:val="221"/>
    <w:qFormat/>
    <w:uiPriority w:val="0"/>
    <w:rPr>
      <w:rFonts w:ascii="宋体" w:hAnsi="Courier New" w:eastAsia="宋体" w:cs="Courier New"/>
      <w:szCs w:val="21"/>
    </w:rPr>
  </w:style>
  <w:style w:type="paragraph" w:customStyle="1" w:styleId="223">
    <w:name w:val="目录 81"/>
    <w:basedOn w:val="1"/>
    <w:next w:val="1"/>
    <w:semiHidden/>
    <w:qFormat/>
    <w:uiPriority w:val="0"/>
    <w:pPr>
      <w:ind w:left="1470"/>
      <w:jc w:val="left"/>
    </w:pPr>
  </w:style>
  <w:style w:type="paragraph" w:customStyle="1" w:styleId="224">
    <w:name w:val="日期1"/>
    <w:basedOn w:val="1"/>
    <w:next w:val="1"/>
    <w:link w:val="225"/>
    <w:qFormat/>
    <w:uiPriority w:val="0"/>
    <w:rPr>
      <w:sz w:val="24"/>
      <w:szCs w:val="24"/>
    </w:rPr>
  </w:style>
  <w:style w:type="character" w:customStyle="1" w:styleId="225">
    <w:name w:val="日期 Char"/>
    <w:link w:val="224"/>
    <w:qFormat/>
    <w:uiPriority w:val="0"/>
    <w:rPr>
      <w:rFonts w:ascii="Times New Roman" w:hAnsi="Times New Roman" w:eastAsia="宋体" w:cs="Times New Roman"/>
      <w:sz w:val="24"/>
      <w:szCs w:val="24"/>
    </w:rPr>
  </w:style>
  <w:style w:type="paragraph" w:customStyle="1" w:styleId="226">
    <w:name w:val="正文文本缩进 21"/>
    <w:basedOn w:val="1"/>
    <w:link w:val="227"/>
    <w:qFormat/>
    <w:uiPriority w:val="0"/>
    <w:pPr>
      <w:ind w:left="630" w:firstLine="645"/>
    </w:pPr>
    <w:rPr>
      <w:rFonts w:ascii="Arial" w:hAnsi="Arial" w:eastAsia="仿宋_GB2312" w:cs="Arial"/>
      <w:sz w:val="32"/>
      <w:szCs w:val="32"/>
    </w:rPr>
  </w:style>
  <w:style w:type="character" w:customStyle="1" w:styleId="227">
    <w:name w:val="正文文本缩进 2 Char"/>
    <w:link w:val="226"/>
    <w:qFormat/>
    <w:uiPriority w:val="0"/>
    <w:rPr>
      <w:rFonts w:ascii="Arial" w:hAnsi="Arial" w:eastAsia="仿宋_GB2312" w:cs="Arial"/>
      <w:sz w:val="32"/>
      <w:szCs w:val="32"/>
    </w:rPr>
  </w:style>
  <w:style w:type="paragraph" w:customStyle="1" w:styleId="228">
    <w:name w:val="批注框文本1"/>
    <w:basedOn w:val="1"/>
    <w:link w:val="229"/>
    <w:semiHidden/>
    <w:qFormat/>
    <w:uiPriority w:val="0"/>
    <w:rPr>
      <w:sz w:val="18"/>
      <w:szCs w:val="18"/>
    </w:rPr>
  </w:style>
  <w:style w:type="character" w:customStyle="1" w:styleId="229">
    <w:name w:val="批注框文本 Char"/>
    <w:link w:val="228"/>
    <w:semiHidden/>
    <w:qFormat/>
    <w:uiPriority w:val="0"/>
    <w:rPr>
      <w:rFonts w:ascii="Times New Roman" w:hAnsi="Times New Roman" w:eastAsia="宋体" w:cs="Times New Roman"/>
      <w:sz w:val="18"/>
      <w:szCs w:val="18"/>
    </w:rPr>
  </w:style>
  <w:style w:type="paragraph" w:customStyle="1" w:styleId="230">
    <w:name w:val="页脚1"/>
    <w:basedOn w:val="1"/>
    <w:link w:val="231"/>
    <w:qFormat/>
    <w:uiPriority w:val="99"/>
    <w:pPr>
      <w:tabs>
        <w:tab w:val="center" w:pos="4153"/>
        <w:tab w:val="right" w:pos="8306"/>
      </w:tabs>
      <w:jc w:val="left"/>
    </w:pPr>
    <w:rPr>
      <w:sz w:val="18"/>
      <w:szCs w:val="18"/>
    </w:rPr>
  </w:style>
  <w:style w:type="character" w:customStyle="1" w:styleId="231">
    <w:name w:val="页脚 Char"/>
    <w:link w:val="230"/>
    <w:qFormat/>
    <w:uiPriority w:val="99"/>
    <w:rPr>
      <w:rFonts w:ascii="Times New Roman" w:hAnsi="Times New Roman" w:eastAsia="宋体" w:cs="Times New Roman"/>
      <w:sz w:val="18"/>
      <w:szCs w:val="18"/>
    </w:rPr>
  </w:style>
  <w:style w:type="paragraph" w:customStyle="1" w:styleId="232">
    <w:name w:val="页眉1"/>
    <w:basedOn w:val="1"/>
    <w:link w:val="233"/>
    <w:qFormat/>
    <w:uiPriority w:val="99"/>
    <w:pPr>
      <w:pBdr>
        <w:bottom w:val="single" w:color="000000" w:sz="6" w:space="1"/>
      </w:pBdr>
      <w:tabs>
        <w:tab w:val="center" w:pos="4153"/>
        <w:tab w:val="right" w:pos="8306"/>
      </w:tabs>
      <w:jc w:val="center"/>
    </w:pPr>
    <w:rPr>
      <w:sz w:val="18"/>
      <w:szCs w:val="18"/>
    </w:rPr>
  </w:style>
  <w:style w:type="character" w:customStyle="1" w:styleId="233">
    <w:name w:val="页眉 Char"/>
    <w:link w:val="232"/>
    <w:qFormat/>
    <w:uiPriority w:val="99"/>
    <w:rPr>
      <w:rFonts w:ascii="Times New Roman" w:hAnsi="Times New Roman" w:eastAsia="宋体" w:cs="Times New Roman"/>
      <w:sz w:val="18"/>
      <w:szCs w:val="18"/>
    </w:rPr>
  </w:style>
  <w:style w:type="paragraph" w:customStyle="1" w:styleId="234">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5">
    <w:name w:val="目录 41"/>
    <w:basedOn w:val="1"/>
    <w:next w:val="1"/>
    <w:semiHidden/>
    <w:qFormat/>
    <w:uiPriority w:val="0"/>
    <w:pPr>
      <w:ind w:left="630"/>
      <w:jc w:val="left"/>
    </w:pPr>
  </w:style>
  <w:style w:type="paragraph" w:customStyle="1" w:styleId="236">
    <w:name w:val="列表1"/>
    <w:basedOn w:val="1"/>
    <w:qFormat/>
    <w:uiPriority w:val="0"/>
    <w:pPr>
      <w:ind w:left="200" w:hanging="200"/>
    </w:pPr>
  </w:style>
  <w:style w:type="paragraph" w:customStyle="1" w:styleId="237">
    <w:name w:val="目录 61"/>
    <w:basedOn w:val="1"/>
    <w:next w:val="1"/>
    <w:semiHidden/>
    <w:qFormat/>
    <w:uiPriority w:val="0"/>
    <w:pPr>
      <w:ind w:left="1050"/>
      <w:jc w:val="left"/>
    </w:pPr>
  </w:style>
  <w:style w:type="paragraph" w:customStyle="1" w:styleId="238">
    <w:name w:val="正文文本缩进 31"/>
    <w:basedOn w:val="1"/>
    <w:link w:val="239"/>
    <w:qFormat/>
    <w:uiPriority w:val="0"/>
    <w:pPr>
      <w:ind w:left="645" w:firstLine="645"/>
    </w:pPr>
    <w:rPr>
      <w:rFonts w:ascii="Arial" w:hAnsi="Arial" w:eastAsia="仿宋_GB2312" w:cs="Arial"/>
      <w:color w:val="FFFF00"/>
      <w:sz w:val="32"/>
      <w:szCs w:val="32"/>
    </w:rPr>
  </w:style>
  <w:style w:type="character" w:customStyle="1" w:styleId="239">
    <w:name w:val="正文文本缩进 3 Char"/>
    <w:link w:val="238"/>
    <w:qFormat/>
    <w:uiPriority w:val="0"/>
    <w:rPr>
      <w:rFonts w:ascii="Arial" w:hAnsi="Arial" w:eastAsia="仿宋_GB2312" w:cs="Arial"/>
      <w:color w:val="FFFF00"/>
      <w:sz w:val="32"/>
      <w:szCs w:val="32"/>
    </w:rPr>
  </w:style>
  <w:style w:type="paragraph" w:customStyle="1" w:styleId="240">
    <w:name w:val="图表目录1"/>
    <w:basedOn w:val="1"/>
    <w:next w:val="1"/>
    <w:semiHidden/>
    <w:qFormat/>
    <w:uiPriority w:val="0"/>
    <w:pPr>
      <w:ind w:left="840" w:hanging="420"/>
    </w:pPr>
  </w:style>
  <w:style w:type="paragraph" w:customStyle="1" w:styleId="241">
    <w:name w:val="目录 21"/>
    <w:basedOn w:val="1"/>
    <w:next w:val="1"/>
    <w:semiHidden/>
    <w:qFormat/>
    <w:uiPriority w:val="0"/>
    <w:pPr>
      <w:ind w:left="210"/>
      <w:jc w:val="left"/>
    </w:pPr>
    <w:rPr>
      <w:smallCaps/>
      <w:szCs w:val="24"/>
    </w:rPr>
  </w:style>
  <w:style w:type="paragraph" w:customStyle="1" w:styleId="242">
    <w:name w:val="目录 91"/>
    <w:basedOn w:val="1"/>
    <w:next w:val="1"/>
    <w:semiHidden/>
    <w:qFormat/>
    <w:uiPriority w:val="0"/>
    <w:pPr>
      <w:ind w:left="1680"/>
      <w:jc w:val="left"/>
    </w:pPr>
  </w:style>
  <w:style w:type="paragraph" w:customStyle="1" w:styleId="243">
    <w:name w:val="正文文本 21"/>
    <w:basedOn w:val="1"/>
    <w:link w:val="244"/>
    <w:qFormat/>
    <w:uiPriority w:val="0"/>
    <w:pPr>
      <w:widowControl/>
      <w:jc w:val="center"/>
    </w:pPr>
    <w:rPr>
      <w:rFonts w:ascii="楷体_GB2312" w:eastAsia="楷体_GB2312"/>
      <w:sz w:val="28"/>
      <w:szCs w:val="28"/>
    </w:rPr>
  </w:style>
  <w:style w:type="character" w:customStyle="1" w:styleId="244">
    <w:name w:val="正文文本 2 Char"/>
    <w:link w:val="243"/>
    <w:qFormat/>
    <w:uiPriority w:val="0"/>
    <w:rPr>
      <w:rFonts w:ascii="楷体_GB2312" w:hAnsi="Times New Roman" w:eastAsia="楷体_GB2312" w:cs="Times New Roman"/>
      <w:sz w:val="28"/>
      <w:szCs w:val="28"/>
    </w:rPr>
  </w:style>
  <w:style w:type="paragraph" w:customStyle="1" w:styleId="245">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6">
    <w:name w:val="索引 11"/>
    <w:basedOn w:val="1"/>
    <w:next w:val="1"/>
    <w:semiHidden/>
    <w:qFormat/>
    <w:uiPriority w:val="0"/>
    <w:pPr>
      <w:spacing w:line="240" w:lineRule="atLeast"/>
    </w:pPr>
    <w:rPr>
      <w:b/>
      <w:bCs/>
    </w:rPr>
  </w:style>
  <w:style w:type="paragraph" w:customStyle="1" w:styleId="247">
    <w:name w:val="批注主题1"/>
    <w:basedOn w:val="210"/>
    <w:next w:val="210"/>
    <w:link w:val="248"/>
    <w:semiHidden/>
    <w:qFormat/>
    <w:uiPriority w:val="0"/>
    <w:rPr>
      <w:b/>
      <w:bCs/>
    </w:rPr>
  </w:style>
  <w:style w:type="character" w:customStyle="1" w:styleId="248">
    <w:name w:val="批注主题 Char"/>
    <w:link w:val="247"/>
    <w:semiHidden/>
    <w:qFormat/>
    <w:uiPriority w:val="0"/>
    <w:rPr>
      <w:rFonts w:ascii="Times New Roman" w:hAnsi="Times New Roman" w:eastAsia="宋体" w:cs="Times New Roman"/>
      <w:b/>
      <w:bCs/>
      <w:szCs w:val="21"/>
    </w:rPr>
  </w:style>
  <w:style w:type="paragraph" w:customStyle="1" w:styleId="249">
    <w:name w:val="正文首行缩进1"/>
    <w:basedOn w:val="214"/>
    <w:link w:val="250"/>
    <w:qFormat/>
    <w:uiPriority w:val="0"/>
    <w:pPr>
      <w:spacing w:line="360" w:lineRule="auto"/>
      <w:ind w:firstLine="200"/>
    </w:pPr>
    <w:rPr>
      <w:rFonts w:ascii="仿宋_GB2312" w:eastAsia="仿宋_GB2312"/>
      <w:sz w:val="30"/>
      <w:szCs w:val="30"/>
    </w:rPr>
  </w:style>
  <w:style w:type="character" w:customStyle="1" w:styleId="250">
    <w:name w:val="正文首行缩进 Char"/>
    <w:link w:val="249"/>
    <w:qFormat/>
    <w:uiPriority w:val="0"/>
    <w:rPr>
      <w:rFonts w:ascii="仿宋_GB2312" w:hAnsi="Times New Roman" w:eastAsia="仿宋_GB2312" w:cs="Times New Roman"/>
      <w:sz w:val="30"/>
      <w:szCs w:val="30"/>
    </w:rPr>
  </w:style>
  <w:style w:type="paragraph" w:customStyle="1" w:styleId="251">
    <w:name w:val="正文首行缩进 21"/>
    <w:basedOn w:val="216"/>
    <w:link w:val="252"/>
    <w:qFormat/>
    <w:uiPriority w:val="0"/>
    <w:pPr>
      <w:spacing w:line="360" w:lineRule="auto"/>
      <w:ind w:firstLine="420"/>
    </w:pPr>
    <w:rPr>
      <w:rFonts w:ascii="宋体" w:hAnsi="宋体" w:eastAsia="宋体"/>
      <w:sz w:val="21"/>
      <w:szCs w:val="20"/>
    </w:rPr>
  </w:style>
  <w:style w:type="character" w:customStyle="1" w:styleId="252">
    <w:name w:val="正文首行缩进 2 Char"/>
    <w:link w:val="251"/>
    <w:qFormat/>
    <w:uiPriority w:val="0"/>
    <w:rPr>
      <w:rFonts w:ascii="宋体" w:hAnsi="宋体" w:eastAsia="宋体" w:cs="Times New Roman"/>
      <w:sz w:val="32"/>
      <w:szCs w:val="20"/>
    </w:rPr>
  </w:style>
  <w:style w:type="table" w:customStyle="1" w:styleId="253">
    <w:name w:val="网格型11"/>
    <w:basedOn w:val="195"/>
    <w:qFormat/>
    <w:uiPriority w:val="0"/>
    <w:pPr>
      <w:widowControl w:val="0"/>
      <w:jc w:val="both"/>
    </w:pPr>
    <w:rPr>
      <w:rFonts w:ascii="Times New Roman" w:hAnsi="Times New Roman" w:eastAsia="宋体" w:cs="Times New Roman"/>
      <w:sz w:val="20"/>
      <w:szCs w:val="20"/>
    </w:rPr>
  </w:style>
  <w:style w:type="character" w:customStyle="1" w:styleId="254">
    <w:name w:val="要点1"/>
    <w:link w:val="1"/>
    <w:qFormat/>
    <w:uiPriority w:val="0"/>
    <w:rPr>
      <w:b/>
      <w:bCs/>
    </w:rPr>
  </w:style>
  <w:style w:type="character" w:customStyle="1" w:styleId="255">
    <w:name w:val="页码1"/>
    <w:link w:val="1"/>
    <w:qFormat/>
    <w:uiPriority w:val="0"/>
  </w:style>
  <w:style w:type="character" w:customStyle="1" w:styleId="256">
    <w:name w:val="已访问的超链接1"/>
    <w:link w:val="1"/>
    <w:qFormat/>
    <w:uiPriority w:val="0"/>
    <w:rPr>
      <w:color w:val="800080"/>
      <w:u w:val="single"/>
    </w:rPr>
  </w:style>
  <w:style w:type="character" w:customStyle="1" w:styleId="257">
    <w:name w:val="超链接1"/>
    <w:link w:val="1"/>
    <w:qFormat/>
    <w:uiPriority w:val="0"/>
    <w:rPr>
      <w:color w:val="0000FF"/>
      <w:u w:val="single"/>
    </w:rPr>
  </w:style>
  <w:style w:type="character" w:customStyle="1" w:styleId="258">
    <w:name w:val="批注引用1"/>
    <w:link w:val="1"/>
    <w:semiHidden/>
    <w:qFormat/>
    <w:uiPriority w:val="0"/>
    <w:rPr>
      <w:sz w:val="21"/>
      <w:szCs w:val="21"/>
    </w:rPr>
  </w:style>
  <w:style w:type="character" w:customStyle="1" w:styleId="259">
    <w:name w:val="默认段落字体1"/>
    <w:link w:val="1"/>
    <w:unhideWhenUsed/>
    <w:qFormat/>
    <w:uiPriority w:val="1"/>
    <w:rPr>
      <w:sz w:val="21"/>
      <w:szCs w:val="21"/>
      <w:lang w:val="en-US" w:eastAsia="zh-CN" w:bidi="ar-SA"/>
    </w:rPr>
  </w:style>
  <w:style w:type="paragraph" w:customStyle="1" w:styleId="260">
    <w:name w:val="正文空2字"/>
    <w:basedOn w:val="261"/>
    <w:qFormat/>
    <w:uiPriority w:val="99"/>
    <w:pPr>
      <w:widowControl w:val="0"/>
      <w:spacing w:line="560" w:lineRule="exact"/>
      <w:ind w:firstLine="640"/>
    </w:pPr>
    <w:rPr>
      <w:rFonts w:ascii="仿宋_GB2312" w:hAnsi="仿宋_GB2312" w:cs="仿宋_GB2312"/>
      <w:lang w:val="zh-TW"/>
    </w:rPr>
  </w:style>
  <w:style w:type="paragraph" w:customStyle="1" w:styleId="261">
    <w:name w:val="左对齐正文"/>
    <w:qFormat/>
    <w:uiPriority w:val="99"/>
    <w:rPr>
      <w:rFonts w:hint="default" w:ascii="Calibri" w:hAnsi="Calibri" w:eastAsia="仿宋_GB2312" w:cs="Calibri"/>
      <w:sz w:val="32"/>
      <w:szCs w:val="32"/>
      <w:lang w:val="en-US" w:eastAsia="zh-CN" w:bidi="ar-SA"/>
    </w:rPr>
  </w:style>
  <w:style w:type="paragraph" w:customStyle="1" w:styleId="262">
    <w:name w:val="索引 41"/>
    <w:basedOn w:val="1"/>
    <w:next w:val="1"/>
    <w:semiHidden/>
    <w:qFormat/>
    <w:uiPriority w:val="0"/>
    <w:pPr>
      <w:ind w:left="1260"/>
    </w:pPr>
    <w:rPr>
      <w:rFonts w:ascii="Calibri" w:hAnsi="Calibri" w:eastAsia="Calibri" w:cs="宋体"/>
      <w:sz w:val="20"/>
      <w:lang w:val="zh-CN"/>
    </w:rPr>
  </w:style>
  <w:style w:type="character" w:customStyle="1" w:styleId="263">
    <w:name w:val="font5 Char"/>
    <w:link w:val="1"/>
    <w:qFormat/>
    <w:uiPriority w:val="0"/>
    <w:rPr>
      <w:rFonts w:ascii="宋体" w:hAnsi="宋体" w:eastAsia="宋体"/>
      <w:sz w:val="28"/>
      <w:szCs w:val="28"/>
      <w:lang w:val="en-US" w:eastAsia="zh-CN" w:bidi="ar-SA"/>
    </w:rPr>
  </w:style>
  <w:style w:type="character" w:customStyle="1" w:styleId="264">
    <w:name w:val="二级目录 Char"/>
    <w:link w:val="265"/>
    <w:qFormat/>
    <w:uiPriority w:val="0"/>
    <w:rPr>
      <w:b/>
      <w:sz w:val="30"/>
      <w:szCs w:val="28"/>
    </w:rPr>
  </w:style>
  <w:style w:type="paragraph" w:customStyle="1" w:styleId="265">
    <w:name w:val="二级目录"/>
    <w:next w:val="1"/>
    <w:link w:val="264"/>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6">
    <w:name w:val="列出段落 Char"/>
    <w:link w:val="267"/>
    <w:qFormat/>
    <w:uiPriority w:val="0"/>
    <w:rPr>
      <w:rFonts w:ascii="Calibri" w:hAnsi="Calibri"/>
      <w:sz w:val="24"/>
      <w:szCs w:val="24"/>
      <w:lang w:eastAsia="en-US" w:bidi="en-US"/>
    </w:rPr>
  </w:style>
  <w:style w:type="paragraph" w:customStyle="1" w:styleId="267">
    <w:name w:val="列出段落1"/>
    <w:basedOn w:val="1"/>
    <w:link w:val="266"/>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68">
    <w:name w:val="Body Text(ch)"/>
    <w:basedOn w:val="1"/>
    <w:next w:val="214"/>
    <w:qFormat/>
    <w:uiPriority w:val="0"/>
    <w:pPr>
      <w:spacing w:after="120"/>
    </w:pPr>
    <w:rPr>
      <w:rFonts w:ascii="宋体" w:hAnsi="Arial"/>
      <w:bCs/>
      <w:iCs/>
      <w:szCs w:val="24"/>
    </w:rPr>
  </w:style>
  <w:style w:type="paragraph" w:customStyle="1" w:styleId="26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1">
    <w:name w:val="Char"/>
    <w:basedOn w:val="1"/>
    <w:qFormat/>
    <w:uiPriority w:val="0"/>
    <w:pPr>
      <w:tabs>
        <w:tab w:val="left" w:pos="360"/>
      </w:tabs>
      <w:ind w:firstLine="200"/>
    </w:pPr>
    <w:rPr>
      <w:sz w:val="28"/>
      <w:szCs w:val="30"/>
    </w:rPr>
  </w:style>
  <w:style w:type="paragraph" w:customStyle="1" w:styleId="272">
    <w:name w:val=" Char"/>
    <w:basedOn w:val="208"/>
    <w:qFormat/>
    <w:uiPriority w:val="0"/>
    <w:rPr>
      <w:rFonts w:ascii="Tahoma" w:hAnsi="Tahoma"/>
      <w:sz w:val="24"/>
      <w:szCs w:val="24"/>
    </w:rPr>
  </w:style>
  <w:style w:type="paragraph" w:customStyle="1" w:styleId="273">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4">
    <w:name w:val="table_lines"/>
    <w:basedOn w:val="1"/>
    <w:qFormat/>
    <w:uiPriority w:val="0"/>
    <w:pPr>
      <w:widowControl/>
      <w:jc w:val="left"/>
    </w:pPr>
    <w:rPr>
      <w:sz w:val="20"/>
      <w:szCs w:val="20"/>
      <w:lang w:val="de-DE" w:eastAsia="de-DE"/>
    </w:rPr>
  </w:style>
  <w:style w:type="paragraph" w:customStyle="1" w:styleId="275">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6">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7">
    <w:name w:val=" Char Char Char Char"/>
    <w:basedOn w:val="208"/>
    <w:qFormat/>
    <w:uiPriority w:val="0"/>
    <w:pPr>
      <w:spacing w:line="360" w:lineRule="auto"/>
    </w:pPr>
    <w:rPr>
      <w:rFonts w:ascii="Tahoma" w:hAnsi="Tahoma"/>
      <w:sz w:val="24"/>
      <w:szCs w:val="24"/>
    </w:rPr>
  </w:style>
  <w:style w:type="paragraph" w:customStyle="1" w:styleId="278">
    <w:name w:val="列出段落"/>
    <w:basedOn w:val="1"/>
    <w:qFormat/>
    <w:uiPriority w:val="34"/>
    <w:pPr>
      <w:widowControl/>
      <w:ind w:left="720"/>
      <w:contextualSpacing/>
      <w:jc w:val="left"/>
    </w:pPr>
    <w:rPr>
      <w:rFonts w:ascii="Calibri" w:hAnsi="Calibri"/>
      <w:sz w:val="24"/>
      <w:szCs w:val="24"/>
      <w:lang w:eastAsia="en-US" w:bidi="en-US"/>
    </w:rPr>
  </w:style>
  <w:style w:type="paragraph" w:customStyle="1" w:styleId="279">
    <w:name w:val="4"/>
    <w:basedOn w:val="1"/>
    <w:next w:val="238"/>
    <w:qFormat/>
    <w:uiPriority w:val="0"/>
    <w:pPr>
      <w:spacing w:line="360" w:lineRule="auto"/>
      <w:ind w:firstLine="420"/>
    </w:pPr>
    <w:rPr>
      <w:color w:val="FF0000"/>
      <w:sz w:val="24"/>
      <w:szCs w:val="24"/>
    </w:rPr>
  </w:style>
  <w:style w:type="paragraph" w:customStyle="1" w:styleId="28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1">
    <w:name w:val=" Char Char Char Char Char Char Char Char Char Char"/>
    <w:basedOn w:val="1"/>
    <w:qFormat/>
    <w:uiPriority w:val="0"/>
    <w:pPr>
      <w:spacing w:line="360" w:lineRule="auto"/>
    </w:pPr>
    <w:rPr>
      <w:sz w:val="24"/>
      <w:szCs w:val="20"/>
    </w:rPr>
  </w:style>
  <w:style w:type="paragraph" w:customStyle="1" w:styleId="282">
    <w:name w:val="样式1"/>
    <w:basedOn w:val="1"/>
    <w:qFormat/>
    <w:uiPriority w:val="0"/>
    <w:pPr>
      <w:numPr>
        <w:ilvl w:val="0"/>
        <w:numId w:val="3"/>
      </w:numPr>
    </w:pPr>
    <w:rPr>
      <w:rFonts w:ascii="宋体" w:hAnsi="宋体"/>
    </w:rPr>
  </w:style>
  <w:style w:type="paragraph" w:customStyle="1" w:styleId="283">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5">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6">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7">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0">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1">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2">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3">
    <w:name w:val="Char Char Char Char"/>
    <w:basedOn w:val="208"/>
    <w:qFormat/>
    <w:uiPriority w:val="0"/>
    <w:pPr>
      <w:spacing w:line="360" w:lineRule="auto"/>
    </w:pPr>
    <w:rPr>
      <w:rFonts w:ascii="Tahoma" w:hAnsi="Tahoma"/>
      <w:sz w:val="24"/>
      <w:szCs w:val="24"/>
    </w:rPr>
  </w:style>
  <w:style w:type="paragraph" w:customStyle="1" w:styleId="294">
    <w:name w:val="table_1stline"/>
    <w:basedOn w:val="1"/>
    <w:qFormat/>
    <w:uiPriority w:val="0"/>
    <w:pPr>
      <w:widowControl/>
      <w:spacing w:before="120"/>
      <w:jc w:val="left"/>
    </w:pPr>
    <w:rPr>
      <w:bCs/>
      <w:sz w:val="20"/>
      <w:szCs w:val="20"/>
      <w:lang w:val="de-DE" w:eastAsia="de-DE"/>
    </w:rPr>
  </w:style>
  <w:style w:type="paragraph" w:customStyle="1" w:styleId="29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6">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7">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8">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table" w:customStyle="1" w:styleId="299">
    <w:name w:val="Table Normal"/>
    <w:qFormat/>
    <w:uiPriority w:val="0"/>
    <w:rPr>
      <w:lang w:val="en-US" w:eastAsia="zh-CN" w:bidi="ar-SA"/>
    </w:rPr>
  </w:style>
  <w:style w:type="paragraph" w:customStyle="1" w:styleId="300">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1">
    <w:name w:val="Normal_6_0"/>
    <w:qFormat/>
    <w:uiPriority w:val="0"/>
    <w:rPr>
      <w:rFonts w:hint="default" w:ascii="黑体" w:hAnsi="黑体" w:eastAsia="黑体" w:cs="黑体"/>
      <w:b/>
      <w:sz w:val="32"/>
      <w:szCs w:val="24"/>
      <w:lang w:val="en-US" w:eastAsia="zh-CN" w:bidi="ar-SA"/>
    </w:rPr>
  </w:style>
  <w:style w:type="paragraph" w:customStyle="1" w:styleId="302">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03">
    <w:name w:val="正文_2"/>
    <w:next w:val="30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4">
    <w:name w:val="正文文本_0"/>
    <w:next w:val="303"/>
    <w:qFormat/>
    <w:uiPriority w:val="0"/>
    <w:pPr>
      <w:widowControl w:val="0"/>
      <w:spacing w:line="60" w:lineRule="auto"/>
      <w:jc w:val="both"/>
    </w:pPr>
    <w:rPr>
      <w:rFonts w:hint="default" w:ascii="仿宋_GB2312" w:hAnsi="Calibri" w:eastAsia="仿宋_GB2312" w:cs="Times New Roman"/>
      <w:sz w:val="32"/>
      <w:szCs w:val="24"/>
      <w:lang w:val="en-US" w:eastAsia="zh-CN" w:bidi="ar-SA"/>
      <w14:ligatures w14:val="none"/>
    </w:rPr>
  </w:style>
  <w:style w:type="paragraph" w:customStyle="1" w:styleId="305">
    <w:name w:val="正文文本12"/>
    <w:basedOn w:val="1"/>
    <w:qFormat/>
    <w:uiPriority w:val="1"/>
    <w:pPr>
      <w:ind w:left="120"/>
    </w:pPr>
    <w:rPr>
      <w:rFonts w:ascii="宋体" w:hAnsi="宋体" w:eastAsia="宋体" w:cs="宋体"/>
      <w:sz w:val="21"/>
      <w:szCs w:val="21"/>
      <w:lang w:val="zh-CN" w:eastAsia="zh-CN" w:bidi="zh-CN"/>
    </w:rPr>
  </w:style>
  <w:style w:type="paragraph" w:customStyle="1" w:styleId="306">
    <w:name w:val="正文2"/>
    <w:basedOn w:val="1"/>
    <w:qFormat/>
    <w:uiPriority w:val="0"/>
    <w:pPr>
      <w:spacing w:before="156" w:line="360" w:lineRule="auto"/>
      <w:ind w:firstLine="510"/>
    </w:pPr>
    <w:rPr>
      <w:sz w:val="24"/>
      <w:szCs w:val="20"/>
    </w:rPr>
  </w:style>
  <w:style w:type="paragraph" w:customStyle="1" w:styleId="307">
    <w:name w:val="首行缩进"/>
    <w:basedOn w:val="1"/>
    <w:qFormat/>
    <w:uiPriority w:val="0"/>
    <w:pPr>
      <w:ind w:firstLine="480"/>
    </w:pPr>
    <w:rPr>
      <w:rFonts w:ascii="Times New Roman" w:hAnsi="Times New Roman" w:cs="Times New Roman"/>
      <w:lang w:val="zh-CN"/>
    </w:rPr>
  </w:style>
  <w:style w:type="paragraph" w:customStyle="1" w:styleId="308">
    <w:name w:val="Normal_18_0"/>
    <w:qFormat/>
    <w:uiPriority w:val="0"/>
    <w:rPr>
      <w:rFonts w:hint="default" w:ascii="黑体" w:hAnsi="黑体" w:eastAsia="黑体" w:cs="黑体"/>
      <w:b/>
      <w:sz w:val="32"/>
      <w:szCs w:val="24"/>
      <w:lang w:val="en-US" w:eastAsia="zh-CN" w:bidi="ar-SA"/>
    </w:rPr>
  </w:style>
  <w:style w:type="paragraph" w:customStyle="1" w:styleId="309">
    <w:name w:val="正文_12_0_0_0_0"/>
    <w:basedOn w:val="1"/>
    <w:qFormat/>
    <w:uiPriority w:val="0"/>
    <w:rPr>
      <w:rFonts w:ascii="Times New Roman" w:hAnsi="Times New Roman"/>
      <w:szCs w:val="24"/>
    </w:rPr>
  </w:style>
  <w:style w:type="paragraph" w:customStyle="1" w:styleId="310">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1">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2">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3">
    <w:name w:val="Normal_20"/>
    <w:qFormat/>
    <w:uiPriority w:val="0"/>
    <w:rPr>
      <w:rFonts w:hint="default" w:ascii="黑体" w:hAnsi="黑体" w:eastAsia="黑体" w:cs="黑体"/>
      <w:b/>
      <w:sz w:val="32"/>
      <w:szCs w:val="24"/>
      <w:lang w:val="en-US" w:eastAsia="zh-CN" w:bidi="ar-SA"/>
    </w:rPr>
  </w:style>
  <w:style w:type="paragraph" w:customStyle="1" w:styleId="314">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5">
    <w:name w:val="Normal_0"/>
    <w:qFormat/>
    <w:uiPriority w:val="0"/>
    <w:rPr>
      <w:rFonts w:hint="default" w:ascii="黑体" w:hAnsi="黑体" w:eastAsia="黑体" w:cs="Times New Roman"/>
      <w:b/>
      <w:sz w:val="32"/>
      <w:szCs w:val="24"/>
      <w:lang w:val="en-US" w:eastAsia="zh-CN" w:bidi="ar-SA"/>
    </w:rPr>
  </w:style>
  <w:style w:type="paragraph" w:customStyle="1" w:styleId="316">
    <w:name w:val="部分1"/>
    <w:basedOn w:val="1"/>
    <w:qFormat/>
    <w:uiPriority w:val="0"/>
    <w:pPr>
      <w:keepNext/>
      <w:pageBreakBefore/>
      <w:tabs>
        <w:tab w:val="left" w:pos="720"/>
      </w:tabs>
      <w:spacing w:line="360" w:lineRule="auto"/>
      <w:jc w:val="center"/>
      <w:outlineLvl w:val="0"/>
    </w:pPr>
    <w:rPr>
      <w:rFonts w:eastAsia="黑体"/>
      <w:b/>
      <w:sz w:val="36"/>
      <w:szCs w:val="20"/>
    </w:rPr>
  </w:style>
  <w:style w:type="paragraph" w:customStyle="1" w:styleId="317">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8">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9">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0">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21">
    <w:name w:val="列出段落_2"/>
    <w:basedOn w:val="319"/>
    <w:qFormat/>
    <w:uiPriority w:val="34"/>
    <w:pPr>
      <w:ind w:firstLine="420"/>
    </w:pPr>
    <w:rPr>
      <w:rFonts w:ascii="Calibri" w:hAnsi="Calibri" w:eastAsia="宋体"/>
    </w:rPr>
  </w:style>
  <w:style w:type="paragraph" w:customStyle="1" w:styleId="322">
    <w:name w:val="Normal_13_0"/>
    <w:qFormat/>
    <w:uiPriority w:val="0"/>
    <w:rPr>
      <w:rFonts w:hint="default" w:ascii="黑体" w:hAnsi="黑体" w:eastAsia="黑体" w:cs="黑体"/>
      <w:b/>
      <w:sz w:val="32"/>
      <w:szCs w:val="24"/>
      <w:lang w:val="en-US" w:eastAsia="zh-CN" w:bidi="ar-SA"/>
    </w:rPr>
  </w:style>
  <w:style w:type="paragraph" w:customStyle="1" w:styleId="323">
    <w:name w:val="正文_16_0_0"/>
    <w:next w:val="32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4">
    <w:name w:val="正文1_0"/>
    <w:qFormat/>
    <w:uiPriority w:val="0"/>
    <w:pPr>
      <w:widowControl w:val="0"/>
      <w:jc w:val="both"/>
    </w:pPr>
    <w:rPr>
      <w:rFonts w:hint="default" w:ascii="Times New Roman" w:hAnsi="Times New Roman" w:eastAsia="宋体" w:cs="Times New Roman"/>
      <w:szCs w:val="24"/>
      <w:lang w:val="en-US" w:eastAsia="zh-CN" w:bidi="ar-SA"/>
    </w:rPr>
  </w:style>
  <w:style w:type="table" w:customStyle="1" w:styleId="325">
    <w:name w:val="网格型1"/>
    <w:basedOn w:val="195"/>
    <w:qFormat/>
    <w:uiPriority w:val="39"/>
    <w:rPr>
      <w:rFonts w:ascii="等线" w:hAnsi="等线" w:eastAsia="等线"/>
    </w:rPr>
  </w:style>
  <w:style w:type="character" w:customStyle="1" w:styleId="326">
    <w:name w:val="font61"/>
    <w:link w:val="1"/>
    <w:qFormat/>
    <w:uiPriority w:val="0"/>
    <w:rPr>
      <w:rFonts w:hint="eastAsia" w:ascii="宋体" w:hAnsi="宋体" w:eastAsia="宋体" w:cs="宋体"/>
      <w:b/>
      <w:bCs/>
      <w:color w:val="000000"/>
      <w:sz w:val="21"/>
      <w:szCs w:val="21"/>
      <w:u w:val="none"/>
    </w:rPr>
  </w:style>
  <w:style w:type="character" w:customStyle="1" w:styleId="327">
    <w:name w:val="font41"/>
    <w:link w:val="1"/>
    <w:qFormat/>
    <w:uiPriority w:val="0"/>
    <w:rPr>
      <w:rFonts w:hint="eastAsia" w:ascii="宋体" w:hAnsi="宋体" w:eastAsia="宋体" w:cs="宋体"/>
      <w:color w:val="000000"/>
      <w:sz w:val="21"/>
      <w:szCs w:val="21"/>
      <w:u w:val="none"/>
    </w:rPr>
  </w:style>
  <w:style w:type="character" w:customStyle="1" w:styleId="328">
    <w:name w:val="font01"/>
    <w:link w:val="1"/>
    <w:qFormat/>
    <w:uiPriority w:val="0"/>
    <w:rPr>
      <w:rFonts w:hint="eastAsia" w:ascii="宋体" w:hAnsi="宋体" w:eastAsia="宋体" w:cs="宋体"/>
      <w:color w:val="000000"/>
      <w:sz w:val="22"/>
      <w:szCs w:val="22"/>
      <w:u w:val="none"/>
    </w:rPr>
  </w:style>
  <w:style w:type="character" w:customStyle="1" w:styleId="329">
    <w:name w:val="font71"/>
    <w:link w:val="1"/>
    <w:qFormat/>
    <w:uiPriority w:val="0"/>
    <w:rPr>
      <w:rFonts w:ascii="Wingdings" w:hAnsi="Wingdings" w:cs="Wingdings"/>
      <w:color w:val="000000"/>
      <w:sz w:val="22"/>
      <w:szCs w:val="22"/>
      <w:u w:val="none"/>
    </w:rPr>
  </w:style>
  <w:style w:type="table" w:customStyle="1" w:styleId="330">
    <w:name w:val="网格型2"/>
    <w:basedOn w:val="195"/>
    <w:qFormat/>
    <w:uiPriority w:val="39"/>
    <w:rPr>
      <w:rFonts w:ascii="等线" w:hAnsi="等线" w:eastAsia="等线" w:cs="Times New Roman"/>
      <w:sz w:val="21"/>
      <w:szCs w:val="24"/>
    </w:rPr>
  </w:style>
  <w:style w:type="character" w:customStyle="1" w:styleId="331">
    <w:name w:val="font31"/>
    <w:basedOn w:val="30"/>
    <w:link w:val="1"/>
    <w:qFormat/>
    <w:uiPriority w:val="0"/>
    <w:rPr>
      <w:rFonts w:hint="eastAsia" w:ascii="宋体" w:hAnsi="宋体" w:eastAsia="宋体" w:cs="宋体"/>
      <w:color w:val="000000"/>
      <w:sz w:val="20"/>
      <w:szCs w:val="20"/>
      <w:u w:val="none"/>
    </w:rPr>
  </w:style>
  <w:style w:type="paragraph" w:customStyle="1" w:styleId="332">
    <w:name w:val="纯文本1"/>
    <w:basedOn w:val="333"/>
    <w:qFormat/>
    <w:uiPriority w:val="0"/>
    <w:rPr>
      <w:rFonts w:ascii="宋体" w:hAnsi="Courier New" w:cs="Courier New"/>
    </w:rPr>
  </w:style>
  <w:style w:type="paragraph" w:customStyle="1" w:styleId="333">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4">
    <w:name w:val="正文首行缩进 2_0"/>
    <w:basedOn w:val="335"/>
    <w:qFormat/>
    <w:uiPriority w:val="0"/>
    <w:pPr>
      <w:spacing w:after="120"/>
      <w:ind w:left="200" w:firstLine="200"/>
    </w:pPr>
    <w:rPr>
      <w:rFonts w:ascii="Times New Roman" w:hAnsi="Times New Roman"/>
      <w:sz w:val="24"/>
      <w:szCs w:val="24"/>
    </w:rPr>
  </w:style>
  <w:style w:type="paragraph" w:customStyle="1" w:styleId="335">
    <w:name w:val="正文文本缩进_0"/>
    <w:basedOn w:val="303"/>
    <w:qFormat/>
    <w:uiPriority w:val="0"/>
    <w:pPr>
      <w:ind w:firstLine="225"/>
    </w:pPr>
    <w:rPr>
      <w:rFonts w:ascii="仿宋_GB2312" w:eastAsia="仿宋_GB2312"/>
      <w:sz w:val="32"/>
    </w:rPr>
  </w:style>
  <w:style w:type="paragraph" w:customStyle="1" w:styleId="336">
    <w:name w:val="正文缩进1"/>
    <w:basedOn w:val="1"/>
    <w:qFormat/>
    <w:uiPriority w:val="0"/>
    <w:pPr>
      <w:ind w:firstLine="420"/>
      <w:jc w:val="left"/>
    </w:pPr>
    <w:rPr>
      <w:rFonts w:ascii="宋体" w:hAnsi="Calibri" w:eastAsia="宋体" w:cs="Times New Roman"/>
      <w:sz w:val="24"/>
      <w:szCs w:val="22"/>
    </w:rPr>
  </w:style>
  <w:style w:type="paragraph" w:customStyle="1" w:styleId="337">
    <w:name w:val="Normal_19_0"/>
    <w:basedOn w:val="185"/>
    <w:next w:val="338"/>
    <w:qFormat/>
    <w:uiPriority w:val="0"/>
    <w:pPr>
      <w:widowControl w:val="0"/>
      <w:jc w:val="both"/>
    </w:pPr>
    <w:rPr>
      <w:rFonts w:ascii="Calibri" w:hAnsi="Calibri" w:eastAsia="宋体" w:cs="Times New Roman"/>
      <w:szCs w:val="24"/>
      <w:lang w:val="en-US" w:eastAsia="zh-CN" w:bidi="ar-SA"/>
    </w:rPr>
  </w:style>
  <w:style w:type="paragraph" w:customStyle="1" w:styleId="338">
    <w:name w:val="Body Text_0"/>
    <w:basedOn w:val="337"/>
    <w:qFormat/>
    <w:uiPriority w:val="0"/>
    <w:pPr>
      <w:spacing w:line="60" w:lineRule="auto"/>
    </w:pPr>
    <w:rPr>
      <w:rFonts w:ascii="仿宋_GB2312" w:hAnsi="Calibri" w:eastAsia="仿宋_GB2312"/>
      <w:sz w:val="32"/>
    </w:rPr>
  </w:style>
  <w:style w:type="paragraph" w:customStyle="1" w:styleId="339">
    <w:name w:val="Normal_0_2"/>
    <w:qFormat/>
    <w:uiPriority w:val="0"/>
    <w:rPr>
      <w:rFonts w:hint="default" w:ascii="黑体" w:hAnsi="黑体" w:eastAsia="黑体" w:cs="黑体"/>
      <w:b/>
      <w:sz w:val="32"/>
      <w:szCs w:val="24"/>
      <w:lang w:val="en-US" w:eastAsia="zh-CN" w:bidi="ar-SA"/>
    </w:rPr>
  </w:style>
  <w:style w:type="paragraph" w:customStyle="1" w:styleId="340">
    <w:name w:val="正文_16_0"/>
    <w:basedOn w:val="34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41">
    <w:name w:val="正文_18"/>
    <w:next w:val="34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2">
    <w:name w:val="正文文本缩进_1"/>
    <w:basedOn w:val="341"/>
    <w:qFormat/>
    <w:uiPriority w:val="0"/>
    <w:pPr>
      <w:ind w:firstLine="225"/>
    </w:pPr>
    <w:rPr>
      <w:rFonts w:ascii="仿宋_GB2312" w:eastAsia="仿宋_GB2312"/>
      <w:sz w:val="32"/>
    </w:rPr>
  </w:style>
  <w:style w:type="paragraph" w:customStyle="1" w:styleId="343">
    <w:name w:val="Normal_21_0"/>
    <w:next w:val="34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4">
    <w:name w:val="Heading 1_0"/>
    <w:basedOn w:val="343"/>
    <w:next w:val="343"/>
    <w:qFormat/>
    <w:uiPriority w:val="0"/>
    <w:pPr>
      <w:keepNext/>
      <w:keepLines/>
      <w:spacing w:before="240" w:after="120" w:line="300" w:lineRule="auto"/>
      <w:jc w:val="center"/>
      <w:outlineLvl w:val="0"/>
    </w:pPr>
    <w:rPr>
      <w:rFonts w:ascii="宋体"/>
      <w:b/>
      <w:sz w:val="32"/>
      <w:szCs w:val="20"/>
    </w:rPr>
  </w:style>
  <w:style w:type="paragraph" w:customStyle="1" w:styleId="345">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6">
    <w:name w:val="正文_3"/>
    <w:next w:val="18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7">
    <w:name w:val="正文_16_1"/>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348">
    <w:name w:val="font21"/>
    <w:basedOn w:val="30"/>
    <w:qFormat/>
    <w:uiPriority w:val="0"/>
    <w:rPr>
      <w:rFonts w:hint="default" w:ascii="Tahoma" w:hAnsi="Tahoma" w:eastAsia="Tahoma" w:cs="Tahoma"/>
      <w:color w:val="000000"/>
      <w:sz w:val="22"/>
      <w:szCs w:val="22"/>
      <w:u w:val="none"/>
    </w:rPr>
  </w:style>
  <w:style w:type="paragraph" w:customStyle="1" w:styleId="349">
    <w:name w:val="标题二、"/>
    <w:qFormat/>
    <w:uiPriority w:val="99"/>
    <w:pPr>
      <w:widowControl w:val="0"/>
      <w:spacing w:line="360" w:lineRule="auto"/>
      <w:ind w:firstLine="200"/>
      <w:jc w:val="both"/>
      <w:outlineLvl w:val="2"/>
    </w:pPr>
    <w:rPr>
      <w:rFonts w:hint="default" w:ascii="宋体" w:hAnsi="宋体" w:eastAsia="宋体" w:cs="Times New Roman"/>
      <w:b/>
      <w:sz w:val="21"/>
      <w:szCs w:val="21"/>
      <w:lang w:val="en-US" w:eastAsia="zh-CN" w:bidi="ar-SA"/>
    </w:rPr>
  </w:style>
  <w:style w:type="character" w:customStyle="1" w:styleId="350">
    <w:name w:val="font51"/>
    <w:basedOn w:val="30"/>
    <w:qFormat/>
    <w:uiPriority w:val="0"/>
    <w:rPr>
      <w:rFonts w:ascii="宋体-简" w:hAnsi="宋体-简" w:eastAsia="宋体-简" w:cs="宋体-简"/>
      <w:color w:val="000000"/>
      <w:sz w:val="16"/>
      <w:szCs w:val="16"/>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81398cb2-6de3-4e88-bfc0-73c53f3df59f</errorID>
      <errorWord>[</errorWord>
      <group>L1_Punc</group>
      <groupName>标点问题</groupName>
      <ability>L2_Punc</ability>
      <abilityName>标点符号检查</abilityName>
      <candidateList/>
      <explain/>
      <paraID>43851DC2</paraID>
      <start>47</start>
      <end>48</end>
      <status>unmodified</status>
      <modifiedWord/>
      <trackRevisions>false</trackRevisions>
    </reviewItem>
    <reviewItem>
      <errorID>009d8fd7-2818-4522-aa43-a81838fcd3db</errorID>
      <errorWord>([</errorWord>
      <group>L1_AI</group>
      <groupName>深度校对</groupName>
      <ability>L2_AI_Word</ability>
      <abilityName>字词纠错</abilityName>
      <candidateList>
        <item>(</item>
      </candidateList>
      <explain/>
      <paraID>43851DC2</paraID>
      <start>70</start>
      <end>72</end>
      <status>unmodified</status>
      <modifiedWord/>
      <trackRevisions>false</trackRevisions>
    </reviewItem>
    <reviewItem>
      <errorID>f75c8b10-f371-4fc0-b84a-841a53306a81</errorID>
      <errorWord>])</errorWord>
      <group>L1_AI</group>
      <groupName>深度校对</groupName>
      <ability>L2_AI_Word</ability>
      <abilityName>字词纠错</abilityName>
      <candidateList>
        <item>)]</item>
      </candidateList>
      <explain/>
      <paraID>43851DC2</paraID>
      <start>99</start>
      <end>101</end>
      <status>unmodified</status>
      <modifiedWord/>
      <trackRevisions>false</trackRevisions>
    </reviewItem>
    <reviewItem>
      <errorID>433c31c1-62db-47ba-9402-273e0f60efe0</errorID>
      <errorWord>(</errorWord>
      <group>L1_Format</group>
      <groupName>格式问题</groupName>
      <ability>L2_HalfPunc</ability>
      <abilityName>全半角检查</abilityName>
      <candidateList>
        <item>（</item>
      </candidateList>
      <explain>文本全半角错误。</explain>
      <paraID>1A88F8DA</paraID>
      <start>0</start>
      <end>1</end>
      <status>unmodified</status>
      <modifiedWord/>
      <trackRevisions>false</trackRevisions>
    </reviewItem>
    <reviewItem>
      <errorID>3b08afb5-f5f8-4dfe-b9d5-95d8b2801cb9</errorID>
      <errorWord>)</errorWord>
      <group>L1_Format</group>
      <groupName>格式问题</groupName>
      <ability>L2_HalfPunc</ability>
      <abilityName>全半角检查</abilityName>
      <candidateList>
        <item>）</item>
      </candidateList>
      <explain>文本全半角错误。</explain>
      <paraID>1A88F8DA</paraID>
      <start>23</start>
      <end>24</end>
      <status>unmodified</status>
      <modifiedWord/>
      <trackRevisions>false</trackRevisions>
    </reviewItem>
    <reviewItem>
      <errorID>586cd025-c610-42ea-ba4e-250da3f26f02</errorID>
      <errorWord> </errorWord>
      <group>L1_AI</group>
      <groupName>深度校对</groupName>
      <ability>L2_AI_Punc</ability>
      <abilityName>标点纠错</abilityName>
      <candidateList>
        <item/>
      </candidateList>
      <explain>此处空格冗余，建议删除。</explain>
      <paraID>1A88F8DA</paraID>
      <start>24</start>
      <end>25</end>
      <status>unmodified</status>
      <modifiedWord/>
      <trackRevisions>false</trackRevisions>
    </reviewItem>
    <reviewItem>
      <errorID>8641e508-d122-4298-9f1c-29a4ad49a3b0</errorID>
      <errorWord>“</errorWord>
      <group>L1_Punc</group>
      <groupName>标点问题</groupName>
      <ability>L2_Punc</ability>
      <abilityName>标点符号检查</abilityName>
      <candidateList/>
      <explain/>
      <paraID>1A88F8DA</paraID>
      <start>37</start>
      <end>38</end>
      <status>unmodified</status>
      <modifiedWord/>
      <trackRevisions>false</trackRevisions>
    </reviewItem>
    <reviewItem>
      <errorID>7916d909-b7af-40a3-81bc-c5ea6927211d</errorID>
      <errorWord>“</errorWord>
      <group>L1_Punc</group>
      <groupName>标点问题</groupName>
      <ability>L2_Punc</ability>
      <abilityName>标点符号检查</abilityName>
      <candidateList/>
      <explain/>
      <paraID>1A88F8DA</paraID>
      <start>41</start>
      <end>42</end>
      <status>unmodified</status>
      <modifiedWord/>
      <trackRevisions>false</trackRevisions>
    </reviewItem>
    <reviewItem>
      <errorID>63dbb678-53c4-4c43-b4d2-034ca5b049c4</errorID>
      <errorWord> </errorWord>
      <group>L1_AI</group>
      <groupName>深度校对</groupName>
      <ability>L2_AI_Punc</ability>
      <abilityName>标点纠错</abilityName>
      <candidateList>
        <item/>
      </candidateList>
      <explain>此处空格冗余，建议删除。</explain>
      <paraID>1A88F8DA</paraID>
      <start>44</start>
      <end>44</end>
      <status>modified</status>
      <modifiedWord/>
      <trackRevisions>false</trackRevisions>
    </reviewItem>
    <reviewItem>
      <errorID>74497111-749e-45c8-9d33-27bab4c4b239</errorID>
      <errorWord>(</errorWord>
      <group>L1_Format</group>
      <groupName>格式问题</groupName>
      <ability>L2_HalfPunc</ability>
      <abilityName>全半角检查</abilityName>
      <candidateList>
        <item>（</item>
      </candidateList>
      <explain>文本全半角错误。</explain>
      <paraID>1A88F8DA</paraID>
      <start>44</start>
      <end>45</end>
      <status>unmodified</status>
      <modifiedWord/>
      <trackRevisions>false</trackRevisions>
    </reviewItem>
    <reviewItem>
      <errorID>afa5fe89-3722-4a95-acd0-4ae0a7c7275a</errorID>
      <errorWord>)</errorWord>
      <group>L1_Format</group>
      <groupName>格式问题</groupName>
      <ability>L2_HalfPunc</ability>
      <abilityName>全半角检查</abilityName>
      <candidateList>
        <item>）</item>
      </candidateList>
      <explain>文本全半角错误。</explain>
      <paraID>1A88F8DA</paraID>
      <start>71</start>
      <end>72</end>
      <status>unmodified</status>
      <modifiedWord/>
      <trackRevisions>false</trackRevisions>
    </reviewItem>
    <reviewItem>
      <errorID>c07fd309-92f8-4fad-a723-712c378b1a77</errorID>
      <errorWord> </errorWord>
      <group>L1_AI</group>
      <groupName>深度校对</groupName>
      <ability>L2_AI_Punc</ability>
      <abilityName>标点纠错</abilityName>
      <candidateList>
        <item/>
      </candidateList>
      <explain>此处空格冗余，建议删除。</explain>
      <paraID>1A88F8DA</paraID>
      <start>72</start>
      <end>73</end>
      <status>unmodified</status>
      <modifiedWord/>
      <trackRevisions>false</trackRevisions>
    </reviewItem>
    <reviewItem>
      <errorID>90e3a5f8-bd04-4dbe-bb4a-45748426e608</errorID>
      <errorWord>2026年01月</errorWord>
      <group>L1_Knowledge</group>
      <groupName>知识性问题</groupName>
      <ability>L2_Time</ability>
      <abilityName>日期时间</abilityName>
      <candidateList>
        <item>2026年1月</item>
      </candidateList>
      <explain>根据日常书写习惯，月份一般会省略前导零。</explain>
      <paraID>1A88F8DA</paraID>
      <start>84</start>
      <end>92</end>
      <status>unmodified</status>
      <modifiedWord/>
      <trackRevisions>false</trackRevisions>
    </reviewItem>
    <reviewItem>
      <errorID>5312ed04-fed0-4f02-a9ce-ba01c3cee31e</errorID>
      <errorWord>（网址：http://jszfcg.jsczt.cn/）</errorWord>
      <group>L1_AI</group>
      <groupName>深度校对</groupName>
      <ability>L2_AI_Punc</ability>
      <abilityName>标点纠错</abilityName>
      <candidateList>
        <item>(网址：http://jszfcg.jsczt.cn/)</item>
      </candidateList>
      <explain/>
      <paraID>1B332B64</paraID>
      <start>30</start>
      <end>58</end>
      <status>unmodified</status>
      <modifiedWord/>
      <trackRevisions>false</trackRevisions>
    </reviewItem>
    <reviewItem>
      <errorID>db3c5ec6-4b18-43f7-9ba1-9889fb8aed0a</errorID>
      <errorWord>（苏采云）</errorWord>
      <group>L1_AI</group>
      <groupName>深度校对</groupName>
      <ability>L2_AI_Punc</ability>
      <abilityName>标点纠错</abilityName>
      <candidateList>
        <item>(苏采云)</item>
      </candidateList>
      <explain/>
      <paraID>1B332B64</paraID>
      <start>80</start>
      <end>85</end>
      <status>unmodified</status>
      <modifiedWord/>
      <trackRevisions>false</trackRevisions>
    </reviewItem>
    <reviewItem>
      <errorID>e85a7762-4471-46a6-a843-69d0cbd75c59</errorID>
      <errorWord>从</errorWord>
      <group>L1_AI</group>
      <groupName>深度校对</groupName>
      <ability>L2_AI_Punc</ability>
      <abilityName>标点纠错</abilityName>
      <candidateList>
        <item>，从</item>
      </candidateList>
      <explain/>
      <paraID>1B332B64</paraID>
      <start>96</start>
      <end>97</end>
      <status>unmodified</status>
      <modifiedWord/>
      <trackRevisions>false</trackRevisions>
    </reviewItem>
    <reviewItem>
      <errorID>29fd7377-4e04-4c56-907b-a623c99ebdb0</errorID>
      <errorWord>（后缀名为“.kedt”）</errorWord>
      <group>L1_AI</group>
      <groupName>深度校对</groupName>
      <ability>L2_AI_Punc</ability>
      <abilityName>标点纠错</abilityName>
      <candidateList>
        <item>(后缀名为“.kedt”)</item>
      </candidateList>
      <explain/>
      <paraID>1B332B64</paraID>
      <start>126</start>
      <end>139</end>
      <status>unmodified</status>
      <modifiedWord/>
      <trackRevisions>false</trackRevisions>
    </reviewItem>
    <reviewItem>
      <errorID>355693ba-b3d3-48ca-a479-7429d887ef2e</errorID>
      <errorWord>2026年01月</errorWord>
      <group>L1_Knowledge</group>
      <groupName>知识性问题</groupName>
      <ability>L2_Time</ability>
      <abilityName>日期时间</abilityName>
      <candidateList>
        <item>2026年1月</item>
      </candidateList>
      <explain>根据日常书写习惯，月份一般会省略前导零。</explain>
      <paraID>6207D0E5</paraID>
      <start>18</start>
      <end>26</end>
      <status>unmodified</status>
      <modifiedWord/>
      <trackRevisions>false</trackRevisions>
    </reviewItem>
    <reviewItem>
      <errorID>78f288e7-4d3e-4f1c-95c2-e34eba04873c</errorID>
      <errorWord>（北京时间）</errorWord>
      <group>L1_AI</group>
      <groupName>深度校对</groupName>
      <ability>L2_AI_Punc</ability>
      <abilityName>标点纠错</abilityName>
      <candidateList>
        <item>(北京时间)</item>
      </candidateList>
      <explain/>
      <paraID>6207D0E5</paraID>
      <start>35</start>
      <end>41</end>
      <status>unmodified</status>
      <modifiedWord/>
      <trackRevisions>false</trackRevisions>
    </reviewItem>
    <reviewItem>
      <errorID>4c6375ac-05ed-497a-ad16-8f572019497d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3783A879</paraID>
      <start>0</start>
      <end>2</end>
      <status>unmodified</status>
      <modifiedWord/>
      <trackRevisions>false</trackRevisions>
    </reviewItem>
    <reviewItem>
      <errorID>a68ef2b1-fc6a-4d52-86c1-fff052a3f3d9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32D67BDB</paraID>
      <start>0</start>
      <end>2</end>
      <status>unmodified</status>
      <modifiedWord/>
      <trackRevisions>false</trackRevisions>
    </reviewItem>
    <reviewItem>
      <errorID>821c8f0c-6eee-4ad7-b8ff-ebb9ce54a1cb</errorID>
      <errorWord>投标人的</errorWord>
      <group>L1_AI</group>
      <groupName>深度校对</groupName>
      <ability>L2_AI_Word</ability>
      <abilityName>字词纠错</abilityName>
      <candidateList>
        <item>投标人</item>
      </candidateList>
      <explain/>
      <paraID>31FE665B</paraID>
      <start>10</start>
      <end>14</end>
      <status>unmodified</status>
      <modifiedWord/>
      <trackRevisions>false</trackRevisions>
    </reviewItem>
    <reviewItem>
      <errorID>411fc974-e812-40c2-94ec-5ae43e224b34</errorID>
      <errorWord>条件的规定</errorWord>
      <group>L1_AI</group>
      <groupName>深度校对</groupName>
      <ability>L2_AI_Grammar</ability>
      <abilityName>语法纠错</abilityName>
      <candidateList>
        <item>条件</item>
      </candidateList>
      <explain/>
      <paraID>3E45772E</paraID>
      <start>15</start>
      <end>20</end>
      <status>unmodified</status>
      <modifiedWord/>
      <trackRevisions>false</trackRevisions>
    </reviewItem>
    <reviewItem>
      <errorID>f89c9b48-3ae3-49bc-bc8d-d1fa0208b326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28C4DF64</paraID>
      <start>0</start>
      <end>2</end>
      <status>unmodified</status>
      <modifiedWord/>
      <trackRevisions>false</trackRevisions>
    </reviewItem>
    <reviewItem>
      <errorID>d4677097-f382-4435-ab67-e9ebb23994bd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5947E007</paraID>
      <start>0</start>
      <end>2</end>
      <status>unmodified</status>
      <modifiedWord/>
      <trackRevisions>false</trackRevisions>
    </reviewItem>
    <reviewItem>
      <errorID>31f8e88d-45e7-4677-8c5e-0a89af16e863</errorID>
      <errorWord>执行</errorWord>
      <group>L1_AI</group>
      <groupName>深度校对</groupName>
      <ability>L2_AI_Punc</ability>
      <abilityName>标点纠错</abilityName>
      <candidateList>
        <item>执行。</item>
      </candidateList>
      <explain/>
      <paraID>570A537A</paraID>
      <start>29</start>
      <end>31</end>
      <status>unmodified</status>
      <modifiedWord/>
      <trackRevisions>false</trackRevisions>
    </reviewItem>
    <reviewItem>
      <errorID>2be55de5-db04-43b9-aa62-06ca0280752b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7A764A72</paraID>
      <start>0</start>
      <end>2</end>
      <status>unmodified</status>
      <modifiedWord/>
      <trackRevisions>false</trackRevisions>
    </reviewItem>
    <reviewItem>
      <errorID>96f9b5ec-b921-4a20-bb7c-bba9249a727c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1755A6C</paraID>
      <start>0</start>
      <end>2</end>
      <status>unmodified</status>
      <modifiedWord/>
      <trackRevisions>false</trackRevisions>
    </reviewItem>
    <reviewItem>
      <errorID>06a7843a-bd85-48aa-89be-8cef19d30931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11A893E2</paraID>
      <start>0</start>
      <end>2</end>
      <status>unmodified</status>
      <modifiedWord/>
      <trackRevisions>false</trackRevisions>
    </reviewItem>
    <reviewItem>
      <errorID>b0d8eb76-482b-441e-9159-75cb9af3760d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51794423</paraID>
      <start>0</start>
      <end>2</end>
      <status>unmodified</status>
      <modifiedWord/>
      <trackRevisions>false</trackRevisions>
    </reviewItem>
    <reviewItem>
      <errorID>9f78ef8c-b4ff-4ad8-ab98-ee92a37ec299</errorID>
      <errorWord>修改将在</errorWord>
      <group>L1_AI</group>
      <groupName>深度校对</groupName>
      <ability>L2_AI_Grammar</ability>
      <abilityName>语法纠错</abilityName>
      <candidateList>
        <item>修改</item>
      </candidateList>
      <explain/>
      <paraID>78955653</paraID>
      <start>8</start>
      <end>12</end>
      <status>unmodified</status>
      <modifiedWord/>
      <trackRevisions>false</trackRevisions>
    </reviewItem>
    <reviewItem>
      <errorID>fae11c17-3a5c-4c34-a4b9-a63d78a4c1f6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47AA42F</paraID>
      <start>0</start>
      <end>2</end>
      <status>unmodified</status>
      <modifiedWord/>
      <trackRevisions>false</trackRevisions>
    </reviewItem>
    <reviewItem>
      <errorID>8e7426b2-8fa2-4828-bbd2-5e605f7e042e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314A1995</paraID>
      <start>0</start>
      <end>3</end>
      <status>unmodified</status>
      <modifiedWord/>
      <trackRevisions>false</trackRevisions>
    </reviewItem>
    <reviewItem>
      <errorID>b7d9c872-7b0d-48c1-a8a3-08664a74ee27</errorID>
      <errorWord>(</errorWord>
      <group>L1_Format</group>
      <groupName>格式问题</groupName>
      <ability>L2_HalfPunc</ability>
      <abilityName>全半角检查</abilityName>
      <candidateList>
        <item>（</item>
      </candidateList>
      <explain>文本全半角错误。</explain>
      <paraID> 4B31C33</paraID>
      <start>116</start>
      <end>117</end>
      <status>unmodified</status>
      <modifiedWord/>
      <trackRevisions>false</trackRevisions>
    </reviewItem>
    <reviewItem>
      <errorID>febdc518-cc7d-41ea-8068-eb3d8cabf715</errorID>
      <errorWord>)</errorWord>
      <group>L1_Format</group>
      <groupName>格式问题</groupName>
      <ability>L2_HalfPunc</ability>
      <abilityName>全半角检查</abilityName>
      <candidateList>
        <item>）</item>
      </candidateList>
      <explain>文本全半角错误。</explain>
      <paraID> 4B31C33</paraID>
      <start>134</start>
      <end>135</end>
      <status>unmodified</status>
      <modifiedWord/>
      <trackRevisions>false</trackRevisions>
    </reviewItem>
    <reviewItem>
      <errorID>52f49efa-278b-42b7-a6d8-4f0f790e8c51</errorID>
      <errorWord>应</errorWord>
      <group>L1_AI</group>
      <groupName>深度校对</groupName>
      <ability>L2_AI_Punc</ability>
      <abilityName>标点纠错</abilityName>
      <candidateList>
        <item>，应</item>
      </candidateList>
      <explain/>
      <paraID>24D6D2EA</paraID>
      <start>18</start>
      <end>19</end>
      <status>unmodified</status>
      <modifiedWord/>
      <trackRevisions>false</trackRevisions>
    </reviewItem>
    <reviewItem>
      <errorID>afd831c4-1f6c-4aa8-8b5b-0de6b779975b</errorID>
      <errorWord>可</errorWord>
      <group>L1_AI</group>
      <groupName>深度校对</groupName>
      <ability>L2_AI_Punc</ability>
      <abilityName>标点纠错</abilityName>
      <candidateList>
        <item>、可</item>
      </candidateList>
      <explain/>
      <paraID>24D6D2EA</paraID>
      <start>84</start>
      <end>85</end>
      <status>unmodified</status>
      <modifiedWord/>
      <trackRevisions>false</trackRevisions>
    </reviewItem>
    <reviewItem>
      <errorID>dde01676-b496-4d48-ad07-f39784baabe3</errorID>
      <errorWord>可以视</errorWord>
      <group>L1_AI</group>
      <groupName>深度校对</groupName>
      <ability>L2_AI_Word</ability>
      <abilityName>字词纠错</abilityName>
      <candidateList>
        <item>可视</item>
      </candidateList>
      <explain/>
      <paraID>24D6D2EA</paraID>
      <start>106</start>
      <end>109</end>
      <status>unmodified</status>
      <modifiedWord/>
      <trackRevisions>false</trackRevisions>
    </reviewItem>
    <reviewItem>
      <errorID>20356686-bc11-4716-aabe-c43e81c30cf2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455E3F63</paraID>
      <start>0</start>
      <end>3</end>
      <status>unmodified</status>
      <modifiedWord/>
      <trackRevisions>false</trackRevisions>
    </reviewItem>
    <reviewItem>
      <errorID>0984ba48-e12c-4124-b35e-a7ccc70de3a9</errorID>
      <errorWord>法律、法规</errorWord>
      <group>L1_Word</group>
      <groupName>字词问题</groupName>
      <ability>L2_Typo</ability>
      <abilityName>字词错误</abilityName>
      <candidateList>
        <item>法律法规</item>
      </candidateList>
      <explain/>
      <paraID>6725FBCC</paraID>
      <start>11</start>
      <end>16</end>
      <status>unmodified</status>
      <modifiedWord/>
      <trackRevisions>false</trackRevisions>
    </reviewItem>
    <reviewItem>
      <errorID>20a48e3d-9fa0-425b-81f5-0cc1261dd19e</errorID>
      <errorWord>其及</errorWord>
      <group>L1_Word</group>
      <groupName>字词问题</groupName>
      <ability>L2_Typo</ability>
      <abilityName>字词错误</abilityName>
      <candidateList>
        <item>其</item>
      </candidateList>
      <explain>词缀：极～｜尤～｜如～。</explain>
      <paraID>6725FBCC</paraID>
      <start>42</start>
      <end>44</end>
      <status>unmodified</status>
      <modifiedWord/>
      <trackRevisions>false</trackRevisions>
    </reviewItem>
    <reviewItem>
      <errorID>faf73b77-2d89-4015-8da7-f9a1dae6e278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6F77D4F6</paraID>
      <start>0</start>
      <end>3</end>
      <status>unmodified</status>
      <modifiedWord/>
      <trackRevisions>false</trackRevisions>
    </reviewItem>
    <reviewItem>
      <errorID>ba50f5cb-d2d0-4526-b822-86cbe1ff84c5</errorID>
      <errorWord>涉及到</errorWord>
      <group>L1_Word</group>
      <groupName>字词问题</groupName>
      <ability>L2_Typo</ability>
      <abilityName>字词错误</abilityName>
      <candidateList>
        <item>涉及</item>
      </candidateList>
      <explain>〈动〉牵涉到；关联到：案子～好几个人｜这个问题～面很广。</explain>
      <paraID> B071C39</paraID>
      <start>101</start>
      <end>104</end>
      <status>unmodified</status>
      <modifiedWord/>
      <trackRevisions>false</trackRevisions>
    </reviewItem>
    <reviewItem>
      <errorID>46b631fc-fafd-4c15-a0b6-05df3a397a78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DA5DF9</paraID>
      <start>0</start>
      <end>3</end>
      <status>unmodified</status>
      <modifiedWord/>
      <trackRevisions>false</trackRevisions>
    </reviewItem>
    <reviewItem>
      <errorID>f84ba6b5-07e6-4b5a-b891-2d781774acc8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75DFB702</paraID>
      <start>0</start>
      <end>3</end>
      <status>unmodified</status>
      <modifiedWord/>
      <trackRevisions>false</trackRevisions>
    </reviewItem>
    <reviewItem>
      <errorID>77cd3ba6-a02c-474c-ba7e-654d6c69ec7e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1A64FD39</paraID>
      <start>0</start>
      <end>3</end>
      <status>unmodified</status>
      <modifiedWord/>
      <trackRevisions>false</trackRevisions>
    </reviewItem>
    <reviewItem>
      <errorID>0b79bca5-7bac-42f0-ae85-7942d1bb8501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7F13FA43</paraID>
      <start>0</start>
      <end>3</end>
      <status>unmodified</status>
      <modifiedWord/>
      <trackRevisions>false</trackRevisions>
    </reviewItem>
    <reviewItem>
      <errorID>abc0ae1b-e2c3-49e5-8fe2-418b30a8a2b3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36461011</paraID>
      <start>0</start>
      <end>3</end>
      <status>unmodified</status>
      <modifiedWord/>
      <trackRevisions>false</trackRevisions>
    </reviewItem>
    <reviewItem>
      <errorID>3c3fd612-170f-4a74-bcc2-45bc1fd19407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3D8D19EF</paraID>
      <start>0</start>
      <end>3</end>
      <status>unmodified</status>
      <modifiedWord/>
      <trackRevisions>false</trackRevisions>
    </reviewItem>
    <reviewItem>
      <errorID>71c71721-739a-41db-859a-448dd5af2082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89CCC29</paraID>
      <start>0</start>
      <end>3</end>
      <status>unmodified</status>
      <modifiedWord/>
      <trackRevisions>false</trackRevisions>
    </reviewItem>
    <reviewItem>
      <errorID>3c64ac14-3716-401d-96b3-d57e3a28991d</errorID>
      <errorWord>充分考虑到</errorWord>
      <group>L1_Word</group>
      <groupName>字词问题</groupName>
      <ability>L2_Typo</ability>
      <abilityName>字词错误</abilityName>
      <candidateList>
        <item>充分考虑</item>
      </candidateList>
      <explain/>
      <paraID>184124A3</paraID>
      <start>4</start>
      <end>9</end>
      <status>unmodified</status>
      <modifiedWord/>
      <trackRevisions>false</trackRevisions>
    </reviewItem>
    <reviewItem>
      <errorID>62ab6dde-179b-44e0-b00e-589de841e4c5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4CBBD1CC</paraID>
      <start>0</start>
      <end>3</end>
      <status>unmodified</status>
      <modifiedWord/>
      <trackRevisions>false</trackRevisions>
    </reviewItem>
    <reviewItem>
      <errorID>162a4785-370a-43fe-8317-051ac8868732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319BD91B</paraID>
      <start>0</start>
      <end>3</end>
      <status>unmodified</status>
      <modifiedWord/>
      <trackRevisions>false</trackRevisions>
    </reviewItem>
    <reviewItem>
      <errorID>eb607a20-caa8-4455-a48f-fcb6f58d6735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326F9985</paraID>
      <start>0</start>
      <end>3</end>
      <status>unmodified</status>
      <modifiedWord/>
      <trackRevisions>false</trackRevisions>
    </reviewItem>
    <reviewItem>
      <errorID>454cb506-f8ca-4c89-8191-993268d3a997</errorID>
      <errorWord>涉及到</errorWord>
      <group>L1_Word</group>
      <groupName>字词问题</groupName>
      <ability>L2_Typo</ability>
      <abilityName>字词错误</abilityName>
      <candidateList>
        <item>涉及</item>
      </candidateList>
      <explain>〈动〉牵涉到；关联到：案子～好几个人｜这个问题～面很广。</explain>
      <paraID>272CD5EA</paraID>
      <start>13</start>
      <end>16</end>
      <status>unmodified</status>
      <modifiedWord/>
      <trackRevisions>false</trackRevisions>
    </reviewItem>
    <reviewItem>
      <errorID>43d2d357-f7f4-4dc0-b069-53c467fe381c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3DCD6EE</paraID>
      <start>0</start>
      <end>3</end>
      <status>unmodified</status>
      <modifiedWord/>
      <trackRevisions>false</trackRevisions>
    </reviewItem>
    <reviewItem>
      <errorID>ca33cb92-2feb-44b5-b745-186f47bd0c90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B5BF1D7</paraID>
      <start>0</start>
      <end>3</end>
      <status>unmodified</status>
      <modifiedWord/>
      <trackRevisions>false</trackRevisions>
    </reviewItem>
    <reviewItem>
      <errorID>26ba1227-7671-4616-8aa8-8e5d5384f21d</errorID>
      <errorWord>授标</errorWord>
      <group>L1_Word</group>
      <groupName>字词问题</groupName>
      <ability>L2_Typo</ability>
      <abilityName>字词错误</abilityName>
      <candidateList>
        <item>投标</item>
      </candidateList>
      <explain/>
      <paraID>436601BF</paraID>
      <start>27</start>
      <end>29</end>
      <status>unmodified</status>
      <modifiedWord/>
      <trackRevisions>false</trackRevisions>
    </reviewItem>
    <reviewItem>
      <errorID>2e75367e-bb30-45d8-bac1-28344bd4115a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24BD14AD</paraID>
      <start>0</start>
      <end>3</end>
      <status>unmodified</status>
      <modifiedWord/>
      <trackRevisions>false</trackRevisions>
    </reviewItem>
    <reviewItem>
      <errorID>b6c7515b-e12f-43ce-82c9-dd8da7e8c403</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6C3182A2</paraID>
      <start>103</start>
      <end>106</end>
      <status>unmodified</status>
      <modifiedWord/>
      <trackRevisions>false</trackRevisions>
    </reviewItem>
    <reviewItem>
      <errorID>24345652-c6f4-41ce-a42a-c45cdffa8388</errorID>
      <errorWord>&lt;</errorWord>
      <group>L1_Format</group>
      <groupName>格式问题</groupName>
      <ability>L2_HalfPunc</ability>
      <abilityName>全半角检查</abilityName>
      <candidateList>
        <item>〈</item>
      </candidateList>
      <explain>文本全半角错误。</explain>
      <paraID>1B032FB0</paraID>
      <start>39</start>
      <end>40</end>
      <status>unmodified</status>
      <modifiedWord/>
      <trackRevisions>false</trackRevisions>
    </reviewItem>
    <reviewItem>
      <errorID>a166ccb1-6e6b-4b12-94ec-b911990797ef</errorID>
      <errorWord>&lt;</errorWord>
      <group>L1_Format</group>
      <groupName>格式问题</groupName>
      <ability>L2_HalfPunc</ability>
      <abilityName>全半角检查</abilityName>
      <candidateList>
        <item>〈</item>
      </candidateList>
      <explain>文本全半角错误。</explain>
      <paraID>7FCDA4C1</paraID>
      <start>41</start>
      <end>42</end>
      <status>unmodified</status>
      <modifiedWord/>
      <trackRevisions>false</trackRevisions>
    </reviewItem>
    <reviewItem>
      <errorID>185c3213-a4df-471a-bd02-55502dc6dcff</errorID>
      <errorWord>做出</errorWord>
      <group>L1_Word</group>
      <groupName>字词问题</groupName>
      <ability>L2_Typo</ability>
      <abilityName>字词错误</abilityName>
      <candidateList>
        <item>作出</item>
      </candidateList>
      <explain/>
      <paraID>7A980FA4</paraID>
      <start>28</start>
      <end>30</end>
      <status>unmodified</status>
      <modifiedWord/>
      <trackRevisions>false</trackRevisions>
    </reviewItem>
    <reviewItem>
      <errorID>01751d46-f4de-4d8e-88e5-488db69400b5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655B042</paraID>
      <start>0</start>
      <end>3</end>
      <status>unmodified</status>
      <modifiedWord/>
      <trackRevisions>false</trackRevisions>
    </reviewItem>
    <reviewItem>
      <errorID>7f5df399-d72e-4b94-9ad5-4ebbeb075c83</errorID>
      <errorWord>,</errorWord>
      <group>L1_Format</group>
      <groupName>格式问题</groupName>
      <ability>L2_HalfPunc</ability>
      <abilityName>全半角检查</abilityName>
      <candidateList>
        <item>，</item>
      </candidateList>
      <explain>文本全半角错误。</explain>
      <paraID>56F3ABE7</paraID>
      <start>74</start>
      <end>75</end>
      <status>unmodified</status>
      <modifiedWord/>
      <trackRevisions>false</trackRevisions>
    </reviewItem>
    <reviewItem>
      <errorID>936d17b6-b2a0-4b39-bfc2-696f5516de6a</errorID>
      <errorWord>,</errorWord>
      <group>L1_Format</group>
      <groupName>格式问题</groupName>
      <ability>L2_HalfPunc</ability>
      <abilityName>全半角检查</abilityName>
      <candidateList>
        <item>，</item>
      </candidateList>
      <explain>文本全半角错误。</explain>
      <paraID>52C225A3</paraID>
      <start>54</start>
      <end>55</end>
      <status>unmodified</status>
      <modifiedWord/>
      <trackRevisions>false</trackRevisions>
    </reviewItem>
    <reviewItem>
      <errorID>6af4402b-53b2-43a9-b7ed-1e97d120a4fd</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 D76D731</paraID>
      <start>57</start>
      <end>60</end>
      <status>unmodified</status>
      <modifiedWord/>
      <trackRevisions>false</trackRevisions>
    </reviewItem>
    <reviewItem>
      <errorID>8547ae59-bfa7-4e66-b72d-2c7787ecf5c2</errorID>
      <errorWord>不</errorWord>
      <group>L1_Word</group>
      <groupName>字词问题</groupName>
      <ability>L2_Typo</ability>
      <abilityName>字词错误</abilityName>
      <candidateList>
        <item>不符</item>
      </candidateList>
      <explain/>
      <paraID>4D7ADBCC</paraID>
      <start>46</start>
      <end>47</end>
      <status>unmodified</status>
      <modifiedWord/>
      <trackRevisions>false</trackRevisions>
    </reviewItem>
    <reviewItem>
      <errorID>df7e1c2f-ebda-4d8a-a608-abc9d4e8a42f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23F0F6E1</paraID>
      <start>0</start>
      <end>3</end>
      <status>unmodified</status>
      <modifiedWord/>
      <trackRevisions>false</trackRevisions>
    </reviewItem>
    <reviewItem>
      <errorID>de71307b-ef9e-4c88-a907-3078478a5d06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E2EC288</paraID>
      <start>44</start>
      <end>47</end>
      <status>unmodified</status>
      <modifiedWord/>
      <trackRevisions>false</trackRevisions>
    </reviewItem>
    <reviewItem>
      <errorID>2fa1a00c-6c89-4d6e-a2c5-289ae92ee15b</errorID>
      <errorWord>法律、法规</errorWord>
      <group>L1_Word</group>
      <groupName>字词问题</groupName>
      <ability>L2_Typo</ability>
      <abilityName>字词错误</abilityName>
      <candidateList>
        <item>法律法规</item>
      </candidateList>
      <explain/>
      <paraID>7209584F</paraID>
      <start>9</start>
      <end>14</end>
      <status>unmodified</status>
      <modifiedWord/>
      <trackRevisions>false</trackRevisions>
    </reviewItem>
    <reviewItem>
      <errorID>682eefed-0c99-4f55-b842-7f577c4f2069</errorID>
      <errorWord>属</errorWord>
      <group>L1_Word</group>
      <groupName>字词问题</groupName>
      <ability>L2_Typo</ability>
      <abilityName>字词错误</abilityName>
      <candidateList>
        <item>属于</item>
      </candidateList>
      <explain/>
      <paraID>7209584F</paraID>
      <start>23</start>
      <end>24</end>
      <status>unmodified</status>
      <modifiedWord/>
      <trackRevisions>false</trackRevisions>
    </reviewItem>
    <reviewItem>
      <errorID>e57eb9ae-e2de-4353-82b5-a7a09b7fc46a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4FDC295F</paraID>
      <start>0</start>
      <end>3</end>
      <status>unmodified</status>
      <modifiedWord/>
      <trackRevisions>false</trackRevisions>
    </reviewItem>
    <reviewItem>
      <errorID>e7a8563f-e116-430d-a91d-07436aa74ecd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7528BFED</paraID>
      <start>0</start>
      <end>3</end>
      <status>unmodified</status>
      <modifiedWord/>
      <trackRevisions>false</trackRevisions>
    </reviewItem>
    <reviewItem>
      <errorID>04c3be64-163a-4e8e-813d-b06d436c8f49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1D4CA780</paraID>
      <start>0</start>
      <end>3</end>
      <status>unmodified</status>
      <modifiedWord/>
      <trackRevisions>false</trackRevisions>
    </reviewItem>
    <reviewItem>
      <errorID>912ae755-7d75-4a90-ae30-8c45c7a68551</errorID>
      <errorWord>：/</errorWord>
      <group>L1_Punc</group>
      <groupName>标点问题</groupName>
      <ability>L2_Punc</ability>
      <abilityName>标点符号检查</abilityName>
      <candidateList>
        <item>：</item>
      </candidateList>
      <explain/>
      <paraID>6E408809</paraID>
      <start>38</start>
      <end>40</end>
      <status>unmodified</status>
      <modifiedWord/>
      <trackRevisions>false</trackRevisions>
    </reviewItem>
    <reviewItem>
      <errorID>4274bc07-2ac5-4c70-8827-500c8970b8b0</errorID>
      <errorWord>,</errorWord>
      <group>L1_Format</group>
      <groupName>格式问题</groupName>
      <ability>L2_HalfPunc</ability>
      <abilityName>全半角检查</abilityName>
      <candidateList>
        <item>，</item>
      </candidateList>
      <explain>文本全半角错误。</explain>
      <paraID>2CEA6C21</paraID>
      <start>32</start>
      <end>33</end>
      <status>unmodified</status>
      <modifiedWord/>
      <trackRevisions>false</trackRevisions>
    </reviewItem>
    <reviewItem>
      <errorID>ed0565f0-45c8-40f7-8538-42226337652d</errorID>
      <errorWord>（</errorWord>
      <group>L1_Punc</group>
      <groupName>标点问题</groupName>
      <ability>L2_Punc</ability>
      <abilityName>标点符号检查</abilityName>
      <candidateList/>
      <explain>同一形式括号套用。</explain>
      <paraID>5BCE9F81</paraID>
      <start>56</start>
      <end>57</end>
      <status>unmodified</status>
      <modifiedWord/>
      <trackRevisions>false</trackRevisions>
    </reviewItem>
    <reviewItem>
      <errorID>8357e469-d98a-42b3-8a71-b052f0c01ffe</errorID>
      <errorWord>）</errorWord>
      <group>L1_Punc</group>
      <groupName>标点问题</groupName>
      <ability>L2_Punc</ability>
      <abilityName>标点符号检查</abilityName>
      <candidateList/>
      <explain>同一形式括号套用。</explain>
      <paraID>5BCE9F81</paraID>
      <start>59</start>
      <end>60</end>
      <status>unmodified</status>
      <modifiedWord/>
      <trackRevisions>false</trackRevisions>
    </reviewItem>
    <reviewItem>
      <errorID>4be354b7-9bf6-468d-b946-a418beaa0d50</errorID>
      <errorWord>(</errorWord>
      <group>L1_Format</group>
      <groupName>格式问题</groupName>
      <ability>L2_HalfPunc</ability>
      <abilityName>全半角检查</abilityName>
      <candidateList>
        <item>（</item>
      </candidateList>
      <explain>文本全半角错误。</explain>
      <paraID>1A6043E4</paraID>
      <start>81</start>
      <end>82</end>
      <status>unmodified</status>
      <modifiedWord/>
      <trackRevisions>false</trackRevisions>
    </reviewItem>
    <reviewItem>
      <errorID>37feb30c-4e52-46d2-892a-6f8f95acf6a8</errorID>
      <errorWord>)</errorWord>
      <group>L1_Format</group>
      <groupName>格式问题</groupName>
      <ability>L2_HalfPunc</ability>
      <abilityName>全半角检查</abilityName>
      <candidateList>
        <item>）</item>
      </candidateList>
      <explain>文本全半角错误。</explain>
      <paraID>1A6043E4</paraID>
      <start>84</start>
      <end>85</end>
      <status>unmodified</status>
      <modifiedWord/>
      <trackRevisions>false</trackRevisions>
    </reviewItem>
    <reviewItem>
      <errorID>b1209cb9-5064-46c1-ab0f-65281a91697d</errorID>
      <errorWord>(</errorWord>
      <group>L1_Format</group>
      <groupName>格式问题</groupName>
      <ability>L2_HalfPunc</ability>
      <abilityName>全半角检查</abilityName>
      <candidateList>
        <item>（</item>
      </candidateList>
      <explain>文本全半角错误。</explain>
      <paraID>1A6043E4</paraID>
      <start>91</start>
      <end>92</end>
      <status>unmodified</status>
      <modifiedWord/>
      <trackRevisions>false</trackRevisions>
    </reviewItem>
    <reviewItem>
      <errorID>7510e6bb-6a29-4f4b-97c8-7ac020e0d3a5</errorID>
      <errorWord>)</errorWord>
      <group>L1_Format</group>
      <groupName>格式问题</groupName>
      <ability>L2_HalfPunc</ability>
      <abilityName>全半角检查</abilityName>
      <candidateList>
        <item>）</item>
      </candidateList>
      <explain>文本全半角错误。</explain>
      <paraID>1A6043E4</paraID>
      <start>105</start>
      <end>106</end>
      <status>unmodified</status>
      <modifiedWord/>
      <trackRevisions>false</trackRevisions>
    </reviewItem>
    <reviewItem>
      <errorID>c312fd2f-0e76-462c-a268-0ade4e528db3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63FAA438</paraID>
      <start>0</start>
      <end>3</end>
      <status>unmodified</status>
      <modifiedWord/>
      <trackRevisions>false</trackRevisions>
    </reviewItem>
    <reviewItem>
      <errorID>e1cb347f-4776-4f58-adfa-396a3836ae5b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54CA66E8</paraID>
      <start>0</start>
      <end>3</end>
      <status>unmodified</status>
      <modifiedWord/>
      <trackRevisions>false</trackRevisions>
    </reviewItem>
    <reviewItem>
      <errorID>c7758024-b4bf-4570-b3c8-dc7ce407478f</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26FA8E80</paraID>
      <start>0</start>
      <end>3</end>
      <status>unmodified</status>
      <modifiedWord/>
      <trackRevisions>false</trackRevisions>
    </reviewItem>
    <reviewItem>
      <errorID>a28d6a36-c40f-4882-9314-16ea949a9160</errorID>
      <errorWord>合同中</errorWord>
      <group>L1_Word</group>
      <groupName>字词问题</groupName>
      <ability>L2_Typo</ability>
      <abilityName>字词错误</abilityName>
      <candidateList>
        <item>合同</item>
      </candidateList>
      <explain/>
      <paraID>68B7171B</paraID>
      <start>109</start>
      <end>112</end>
      <status>unmodified</status>
      <modifiedWord/>
      <trackRevisions>false</trackRevisions>
    </reviewItem>
    <reviewItem>
      <errorID>44159157-a1f9-4ae2-87c3-7e8c303eb01b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4680227F</paraID>
      <start>0</start>
      <end>3</end>
      <status>unmodified</status>
      <modifiedWord/>
      <trackRevisions>false</trackRevisions>
    </reviewItem>
    <reviewItem>
      <errorID>8d816829-dc6f-4678-9d8c-2801bf9428ea</errorID>
      <errorWord>:</errorWord>
      <group>L1_Format</group>
      <groupName>格式问题</groupName>
      <ability>L2_HalfPunc</ability>
      <abilityName>全半角检查</abilityName>
      <candidateList>
        <item>：</item>
      </candidateList>
      <explain>文本全半角错误。</explain>
      <paraID> 1FDD0F0</paraID>
      <start>14</start>
      <end>15</end>
      <status>unmodified</status>
      <modifiedWord/>
      <trackRevisions>false</trackRevisions>
    </reviewItem>
    <reviewItem>
      <errorID>a0b65037-3890-436a-b966-511cf7f3773e</errorID>
      <errorWord>(</errorWord>
      <group>L1_Format</group>
      <groupName>格式问题</groupName>
      <ability>L2_HalfPunc</ability>
      <abilityName>全半角检查</abilityName>
      <candidateList>
        <item>（</item>
      </candidateList>
      <explain>文本全半角错误。</explain>
      <paraID>4DB0B73D</paraID>
      <start>37</start>
      <end>38</end>
      <status>unmodified</status>
      <modifiedWord/>
      <trackRevisions>false</trackRevisions>
    </reviewItem>
    <reviewItem>
      <errorID>a0b7f688-c55d-4823-8375-c65c0b8c0a4c</errorID>
      <errorWord>)</errorWord>
      <group>L1_Format</group>
      <groupName>格式问题</groupName>
      <ability>L2_HalfPunc</ability>
      <abilityName>全半角检查</abilityName>
      <candidateList>
        <item>）</item>
      </candidateList>
      <explain>文本全半角错误。</explain>
      <paraID>4DB0B73D</paraID>
      <start>43</start>
      <end>44</end>
      <status>unmodified</status>
      <modifiedWord/>
      <trackRevisions>false</trackRevisions>
    </reviewItem>
    <reviewItem>
      <errorID>cf451e15-201f-46f9-ae48-b3cba723ef1e</errorID>
      <errorWord>(</errorWord>
      <group>L1_Format</group>
      <groupName>格式问题</groupName>
      <ability>L2_HalfPunc</ability>
      <abilityName>全半角检查</abilityName>
      <candidateList>
        <item>（</item>
      </candidateList>
      <explain>文本全半角错误。</explain>
      <paraID>4DB0B73D</paraID>
      <start>59</start>
      <end>60</end>
      <status>unmodified</status>
      <modifiedWord/>
      <trackRevisions>false</trackRevisions>
    </reviewItem>
    <reviewItem>
      <errorID>e26769fe-05ce-453d-b313-c1ef535fcc2c</errorID>
      <errorWord>)</errorWord>
      <group>L1_Format</group>
      <groupName>格式问题</groupName>
      <ability>L2_HalfPunc</ability>
      <abilityName>全半角检查</abilityName>
      <candidateList>
        <item>）</item>
      </candidateList>
      <explain>文本全半角错误。</explain>
      <paraID>4DB0B73D</paraID>
      <start>64</start>
      <end>65</end>
      <status>unmodified</status>
      <modifiedWord/>
      <trackRevisions>false</trackRevisions>
    </reviewItem>
    <reviewItem>
      <errorID>c1294725-4ad9-4051-bd86-afa56e247e93</errorID>
      <errorWord>(</errorWord>
      <group>L1_Format</group>
      <groupName>格式问题</groupName>
      <ability>L2_HalfPunc</ability>
      <abilityName>全半角检查</abilityName>
      <candidateList>
        <item>（</item>
      </candidateList>
      <explain>文本全半角错误。</explain>
      <paraID>4DB0B73D</paraID>
      <start>89</start>
      <end>90</end>
      <status>unmodified</status>
      <modifiedWord/>
      <trackRevisions>false</trackRevisions>
    </reviewItem>
    <reviewItem>
      <errorID>307b34eb-93fc-48e7-97a2-3086413f0b44</errorID>
      <errorWord>)</errorWord>
      <group>L1_Format</group>
      <groupName>格式问题</groupName>
      <ability>L2_HalfPunc</ability>
      <abilityName>全半角检查</abilityName>
      <candidateList>
        <item>）</item>
      </candidateList>
      <explain>文本全半角错误。</explain>
      <paraID>4DB0B73D</paraID>
      <start>98</start>
      <end>99</end>
      <status>unmodified</status>
      <modifiedWord/>
      <trackRevisions>false</trackRevisions>
    </reviewItem>
    <reviewItem>
      <errorID>7e69ab1d-48a9-4034-89b3-bd9dae2deebf</errorID>
      <errorWord>、</errorWord>
      <group>L1_Word</group>
      <groupName>字词问题</groupName>
      <ability>L2_Typo</ability>
      <abilityName>字词错误</abilityName>
      <candidateList>
        <item>、以</item>
      </candidateList>
      <explain/>
      <paraID>242B5C04</paraID>
      <start>11</start>
      <end>12</end>
      <status>unmodified</status>
      <modifiedWord/>
      <trackRevisions>false</trackRevisions>
    </reviewItem>
    <reviewItem>
      <errorID>ab313612-2abe-4150-9c9d-4d9690e7ab1f</errorID>
      <errorWord>(</errorWord>
      <group>L1_Format</group>
      <groupName>格式问题</groupName>
      <ability>L2_HalfPunc</ability>
      <abilityName>全半角检查</abilityName>
      <candidateList>
        <item>（</item>
      </candidateList>
      <explain>文本全半角错误。</explain>
      <paraID>7B3E4EFC</paraID>
      <start>5</start>
      <end>6</end>
      <status>unmodified</status>
      <modifiedWord/>
      <trackRevisions>false</trackRevisions>
    </reviewItem>
    <reviewItem>
      <errorID>06cd6c12-2223-49e2-8670-470af6ca0b1d</errorID>
      <errorWord>:</errorWord>
      <group>L1_Format</group>
      <groupName>格式问题</groupName>
      <ability>L2_HalfPunc</ability>
      <abilityName>全半角检查</abilityName>
      <candidateList>
        <item>：</item>
      </candidateList>
      <explain>文本全半角错误。</explain>
      <paraID>7B3E4EFC</paraID>
      <start>8</start>
      <end>9</end>
      <status>unmodified</status>
      <modifiedWord/>
      <trackRevisions>false</trackRevisions>
    </reviewItem>
    <reviewItem>
      <errorID>8634d33e-74da-4b82-8681-1fd49c16c6eb</errorID>
      <errorWord>:</errorWord>
      <group>L1_Format</group>
      <groupName>格式问题</groupName>
      <ability>L2_HalfPunc</ability>
      <abilityName>全半角检查</abilityName>
      <candidateList>
        <item>：</item>
      </candidateList>
      <explain>文本全半角错误。</explain>
      <paraID>7B3E4EFC</paraID>
      <start>26</start>
      <end>27</end>
      <status>unmodified</status>
      <modifiedWord/>
      <trackRevisions>false</trackRevisions>
    </reviewItem>
    <reviewItem>
      <errorID>f3c87ee4-4b9d-41e7-b0fa-d13150410588</errorID>
      <errorWord>:</errorWord>
      <group>L1_Format</group>
      <groupName>格式问题</groupName>
      <ability>L2_HalfPunc</ability>
      <abilityName>全半角检查</abilityName>
      <candidateList>
        <item>：</item>
      </candidateList>
      <explain>文本全半角错误。</explain>
      <paraID>7B3E4EFC</paraID>
      <start>50</start>
      <end>51</end>
      <status>unmodified</status>
      <modifiedWord/>
      <trackRevisions>false</trackRevisions>
    </reviewItem>
    <reviewItem>
      <errorID>959a8e03-27ec-427e-8e10-3ee12cfdf8df</errorID>
      <errorWord>(</errorWord>
      <group>L1_Format</group>
      <groupName>格式问题</groupName>
      <ability>L2_HalfPunc</ability>
      <abilityName>全半角检查</abilityName>
      <candidateList>
        <item>（</item>
      </candidateList>
      <explain>文本全半角错误。</explain>
      <paraID>5FAD0726</paraID>
      <start>81</start>
      <end>82</end>
      <status>unmodified</status>
      <modifiedWord/>
      <trackRevisions>false</trackRevisions>
    </reviewItem>
    <reviewItem>
      <errorID>668d1fc2-b715-4840-b6a6-6132efcbba0e</errorID>
      <errorWord>)</errorWord>
      <group>L1_Format</group>
      <groupName>格式问题</groupName>
      <ability>L2_HalfPunc</ability>
      <abilityName>全半角检查</abilityName>
      <candidateList>
        <item>）</item>
      </candidateList>
      <explain>文本全半角错误。</explain>
      <paraID>5FAD0726</paraID>
      <start>84</start>
      <end>85</end>
      <status>unmodified</status>
      <modifiedWord/>
      <trackRevisions>false</trackRevisions>
    </reviewItem>
    <reviewItem>
      <errorID>2de9f2b4-b885-46de-aa24-830eea8ab576</errorID>
      <errorWord>(</errorWord>
      <group>L1_Format</group>
      <groupName>格式问题</groupName>
      <ability>L2_HalfPunc</ability>
      <abilityName>全半角检查</abilityName>
      <candidateList>
        <item>（</item>
      </candidateList>
      <explain>文本全半角错误。</explain>
      <paraID>5FAD0726</paraID>
      <start>91</start>
      <end>92</end>
      <status>unmodified</status>
      <modifiedWord/>
      <trackRevisions>false</trackRevisions>
    </reviewItem>
    <reviewItem>
      <errorID>3383b276-8f5f-4941-8758-a468f6e680a0</errorID>
      <errorWord>)</errorWord>
      <group>L1_Format</group>
      <groupName>格式问题</groupName>
      <ability>L2_HalfPunc</ability>
      <abilityName>全半角检查</abilityName>
      <candidateList>
        <item>）</item>
      </candidateList>
      <explain>文本全半角错误。</explain>
      <paraID>5FAD0726</paraID>
      <start>105</start>
      <end>106</end>
      <status>unmodified</status>
      <modifiedWord/>
      <trackRevisions>false</trackRevisions>
    </reviewItem>
    <reviewItem>
      <errorID>4cb0a0cd-47ff-4965-88f6-0f0085e9172b</errorID>
      <errorWord>定期地</errorWord>
      <group>L1_Word</group>
      <groupName>字词问题</groupName>
      <ability>L2_Typo</ability>
      <abilityName>字词错误</abilityName>
      <candidateList>
        <item>定期</item>
      </candidateList>
      <explain/>
      <paraID>1AFB5B8A</paraID>
      <start>57</start>
      <end>60</end>
      <status>unmodified</status>
      <modifiedWord/>
      <trackRevisions>false</trackRevisions>
    </reviewItem>
    <reviewItem>
      <errorID>3b9ee65d-b7dd-47a8-a7e6-844ed24ce842</errorID>
      <errorWord>:</errorWord>
      <group>L1_Format</group>
      <groupName>格式问题</groupName>
      <ability>L2_HalfPunc</ability>
      <abilityName>全半角检查</abilityName>
      <candidateList>
        <item>：</item>
      </candidateList>
      <explain>文本全半角错误。</explain>
      <paraID>7F8F602C</paraID>
      <start>26</start>
      <end>27</end>
      <status>unmodified</status>
      <modifiedWord/>
      <trackRevisions>false</trackRevisions>
    </reviewItem>
    <reviewItem>
      <errorID>9b369159-f0dd-4f47-91a9-ab6bc9ed983d</errorID>
      <errorWord>:</errorWord>
      <group>L1_Format</group>
      <groupName>格式问题</groupName>
      <ability>L2_HalfPunc</ability>
      <abilityName>全半角检查</abilityName>
      <candidateList>
        <item>：</item>
      </candidateList>
      <explain>文本全半角错误。</explain>
      <paraID>7F8F602C</paraID>
      <start>50</start>
      <end>51</end>
      <status>unmodified</status>
      <modifiedWord/>
      <trackRevisions>false</trackRevisions>
    </reviewItem>
    <reviewItem>
      <errorID>c920b498-bd98-4ed0-ab6b-184c478cb8a9</errorID>
      <errorWord>PH值</errorWord>
      <group>L1_Word</group>
      <groupName>字词问题</groupName>
      <ability>L2_Typo</ability>
      <abilityName>字词错误</abilityName>
      <candidateList>
        <item>pH值</item>
      </candidateList>
      <explain/>
      <paraID>61342B41</paraID>
      <start>36</start>
      <end>39</end>
      <status>unmodified</status>
      <modifiedWord/>
      <trackRevisions>false</trackRevisions>
    </reviewItem>
    <reviewItem>
      <errorID>9039d13c-8716-4a65-a2bc-4dd26ec0e64f</errorID>
      <errorWord>,</errorWord>
      <group>L1_Format</group>
      <groupName>格式问题</groupName>
      <ability>L2_HalfPunc</ability>
      <abilityName>全半角检查</abilityName>
      <candidateList>
        <item>，</item>
      </candidateList>
      <explain>文本全半角错误。</explain>
      <paraID>51B13509</paraID>
      <start>20</start>
      <end>21</end>
      <status>unmodified</status>
      <modifiedWord/>
      <trackRevisions>false</trackRevisions>
    </reviewItem>
    <reviewItem>
      <errorID>e1222964-35d2-49de-9990-18cbf0c6ab3f</errorID>
      <errorWord>用</errorWord>
      <group>L1_Word</group>
      <groupName>字词问题</groupName>
      <ability>L2_Typo</ability>
      <abilityName>字词错误</abilityName>
      <candidateList>
        <item>与</item>
      </candidateList>
      <explain>存在字形相近字词的误用。</explain>
      <paraID>6DB5B685</paraID>
      <start>25</start>
      <end>26</end>
      <status>unmodified</status>
      <modifiedWord/>
      <trackRevisions>false</trackRevisions>
    </reviewItem>
    <reviewItem>
      <errorID>ad223bfc-c0b2-4146-b5b8-2459cb8585ab</errorID>
      <errorWord>PH值</errorWord>
      <group>L1_Word</group>
      <groupName>字词问题</groupName>
      <ability>L2_Typo</ability>
      <abilityName>字词错误</abilityName>
      <candidateList>
        <item>pH值</item>
      </candidateList>
      <explain/>
      <paraID>5960614C</paraID>
      <start>36</start>
      <end>39</end>
      <status>unmodified</status>
      <modifiedWord/>
      <trackRevisions>false</trackRevisions>
    </reviewItem>
    <reviewItem>
      <errorID>e15f3cdc-59de-4a6e-a040-1cbb50a7fa06</errorID>
      <errorWord>,</errorWord>
      <group>L1_Format</group>
      <groupName>格式问题</groupName>
      <ability>L2_HalfPunc</ability>
      <abilityName>全半角检查</abilityName>
      <candidateList>
        <item>，</item>
      </candidateList>
      <explain>文本全半角错误。</explain>
      <paraID>61817DAB</paraID>
      <start>20</start>
      <end>21</end>
      <status>unmodified</status>
      <modifiedWord/>
      <trackRevisions>false</trackRevisions>
    </reviewItem>
    <reviewItem>
      <errorID>763e80b9-c891-467d-8b17-c65c170811ab</errorID>
      <errorWord>,</errorWord>
      <group>L1_Format</group>
      <groupName>格式问题</groupName>
      <ability>L2_HalfPunc</ability>
      <abilityName>全半角检查</abilityName>
      <candidateList>
        <item>，</item>
      </candidateList>
      <explain>文本全半角错误。</explain>
      <paraID>7662ECFF</paraID>
      <start>159</start>
      <end>160</end>
      <status>unmodified</status>
      <modifiedWord/>
      <trackRevisions>false</trackRevisions>
    </reviewItem>
    <reviewItem>
      <errorID>88abcf20-41ea-4806-ad89-a385a7796aee</errorID>
      <errorWord>方式与</errorWord>
      <group>L1_Word</group>
      <groupName>字词问题</groupName>
      <ability>L2_Typo</ability>
      <abilityName>字词错误</abilityName>
      <candidateList>
        <item>方式</item>
      </candidateList>
      <explain/>
      <paraID>6CD99C9E</paraID>
      <start>52</start>
      <end>55</end>
      <status>unmodified</status>
      <modifiedWord/>
      <trackRevisions>false</trackRevisions>
    </reviewItem>
    <reviewItem>
      <errorID>8a12d82a-198b-403e-aff7-111f2a4f89a0</errorID>
      <errorWord>，，</errorWord>
      <group>L1_Punc</group>
      <groupName>标点问题</groupName>
      <ability>L2_Punc</ability>
      <abilityName>标点符号检查</abilityName>
      <candidateList>
        <item>，</item>
      </candidateList>
      <explain/>
      <paraID>62C0A787</paraID>
      <start>18</start>
      <end>19</end>
      <status>modified</status>
      <modifiedWord>，</modifiedWord>
      <trackRevisions>false</trackRevisions>
    </reviewItem>
    <reviewItem>
      <errorID>07f87da5-d0c1-43b3-9fc8-96a79258a0b6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2FF37432</paraID>
      <start>3</start>
      <end>4</end>
      <status>unmodified</status>
      <modifiedWord/>
      <trackRevisions>false</trackRevisions>
    </reviewItem>
    <reviewItem>
      <errorID>951b4f1a-74d6-4f44-b4e9-97770f2524a5</errorID>
      <errorWord>方式与</errorWord>
      <group>L1_Word</group>
      <groupName>字词问题</groupName>
      <ability>L2_Typo</ability>
      <abilityName>字词错误</abilityName>
      <candidateList>
        <item>方式</item>
      </candidateList>
      <explain/>
      <paraID>5F74D099</paraID>
      <start>52</start>
      <end>55</end>
      <status>unmodified</status>
      <modifiedWord/>
      <trackRevisions>false</trackRevisions>
    </reviewItem>
    <reviewItem>
      <errorID>5c413ad0-bc83-46fc-84cd-c0a23295c88f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1F02C921</paraID>
      <start>3</start>
      <end>4</end>
      <status>unmodified</status>
      <modifiedWord/>
      <trackRevisions>false</trackRevisions>
    </reviewItem>
    <reviewItem>
      <errorID>32d2d56e-f7ab-40d7-87f1-d8fad02027e2</errorID>
      <errorWord>~</errorWord>
      <group>L1_Format</group>
      <groupName>格式问题</groupName>
      <ability>L2_HalfPunc</ability>
      <abilityName>全半角检查</abilityName>
      <candidateList>
        <item>～</item>
      </candidateList>
      <explain>文本全半角错误。</explain>
      <paraID>17B5DC8D</paraID>
      <start>52</start>
      <end>53</end>
      <status>unmodified</status>
      <modifiedWord/>
      <trackRevisions>false</trackRevisions>
    </reviewItem>
    <reviewItem>
      <errorID>83366b46-e7c9-4323-90f9-832e8009e067</errorID>
      <errorWord>(</errorWord>
      <group>L1_Format</group>
      <groupName>格式问题</groupName>
      <ability>L2_HalfPunc</ability>
      <abilityName>全半角检查</abilityName>
      <candidateList>
        <item>（</item>
      </candidateList>
      <explain>文本全半角错误。</explain>
      <paraID>17B5DC8D</paraID>
      <start>58</start>
      <end>59</end>
      <status>unmodified</status>
      <modifiedWord/>
      <trackRevisions>false</trackRevisions>
    </reviewItem>
    <reviewItem>
      <errorID>7f3d64d3-d61a-40e4-85e9-38dcbd172d8e</errorID>
      <errorWord>)</errorWord>
      <group>L1_Format</group>
      <groupName>格式问题</groupName>
      <ability>L2_HalfPunc</ability>
      <abilityName>全半角检查</abilityName>
      <candidateList>
        <item>）</item>
      </candidateList>
      <explain>文本全半角错误。</explain>
      <paraID>17B5DC8D</paraID>
      <start>65</start>
      <end>66</end>
      <status>unmodified</status>
      <modifiedWord/>
      <trackRevisions>false</trackRevisions>
    </reviewItem>
    <reviewItem>
      <errorID>ba9d79c9-af7a-43c3-9ae9-e9ed0485ccfa</errorID>
      <errorWord>~</errorWord>
      <group>L1_Format</group>
      <groupName>格式问题</groupName>
      <ability>L2_HalfPunc</ability>
      <abilityName>全半角检查</abilityName>
      <candidateList>
        <item>～</item>
      </candidateList>
      <explain>文本全半角错误。</explain>
      <paraID>17B5DC8D</paraID>
      <start>106</start>
      <end>107</end>
      <status>unmodified</status>
      <modifiedWord/>
      <trackRevisions>false</trackRevisions>
    </reviewItem>
    <reviewItem>
      <errorID>47e02484-4a94-4ab4-ab0f-871f1fc346ef</errorID>
      <errorWord>(</errorWord>
      <group>L1_Format</group>
      <groupName>格式问题</groupName>
      <ability>L2_HalfPunc</ability>
      <abilityName>全半角检查</abilityName>
      <candidateList>
        <item>（</item>
      </candidateList>
      <explain>文本全半角错误。</explain>
      <paraID>17B5DC8D</paraID>
      <start>112</start>
      <end>113</end>
      <status>unmodified</status>
      <modifiedWord/>
      <trackRevisions>false</trackRevisions>
    </reviewItem>
    <reviewItem>
      <errorID>325f1e91-432d-4a14-a404-bf9b5c99311e</errorID>
      <errorWord>)</errorWord>
      <group>L1_Format</group>
      <groupName>格式问题</groupName>
      <ability>L2_HalfPunc</ability>
      <abilityName>全半角检查</abilityName>
      <candidateList>
        <item>）</item>
      </candidateList>
      <explain>文本全半角错误。</explain>
      <paraID>17B5DC8D</paraID>
      <start>119</start>
      <end>120</end>
      <status>unmodified</status>
      <modifiedWord/>
      <trackRevisions>false</trackRevisions>
    </reviewItem>
    <reviewItem>
      <errorID>2b1e4a87-d5d3-4fba-bbe5-9b6b2f654ef1</errorID>
      <errorWord>KW</errorWord>
      <group>L1_Word</group>
      <groupName>字词问题</groupName>
      <ability>L2_Typo</ability>
      <abilityName>字词错误</abilityName>
      <candidateList>
        <item>kW</item>
      </candidateList>
      <explain/>
      <paraID>7CC30C9F</paraID>
      <start>57</start>
      <end>59</end>
      <status>unmodified</status>
      <modifiedWord/>
      <trackRevisions>false</trackRevisions>
    </reviewItem>
    <reviewItem>
      <errorID>593bd9d7-fca7-454b-97ed-daa1bf53ab06</errorID>
      <errorWord>需具备</errorWord>
      <group>L1_Word</group>
      <groupName>字词问题</groupName>
      <ability>L2_Typo</ability>
      <abilityName>字词错误</abilityName>
      <candidateList>
        <item>须具备</item>
      </candidateList>
      <explain/>
      <paraID>19BB2B1D</paraID>
      <start>44</start>
      <end>47</end>
      <status>unmodified</status>
      <modifiedWord/>
      <trackRevisions>false</trackRevisions>
    </reviewItem>
    <reviewItem>
      <errorID>bbcfc8ff-25bf-41da-abac-5ebb68ee700c</errorID>
      <errorWord>,</errorWord>
      <group>L1_Format</group>
      <groupName>格式问题</groupName>
      <ability>L2_HalfPunc</ability>
      <abilityName>全半角检查</abilityName>
      <candidateList>
        <item>，</item>
      </candidateList>
      <explain>文本全半角错误。</explain>
      <paraID>112A0A3C</paraID>
      <start>16</start>
      <end>17</end>
      <status>unmodified</status>
      <modifiedWord/>
      <trackRevisions>false</trackRevisions>
    </reviewItem>
    <reviewItem>
      <errorID>1ff2523d-16ef-49a0-bc10-9e6c149512cc</errorID>
      <errorWord>需具备</errorWord>
      <group>L1_Word</group>
      <groupName>字词问题</groupName>
      <ability>L2_Typo</ability>
      <abilityName>字词错误</abilityName>
      <candidateList>
        <item>须具备</item>
      </candidateList>
      <explain/>
      <paraID>35595A52</paraID>
      <start>42</start>
      <end>45</end>
      <status>unmodified</status>
      <modifiedWord/>
      <trackRevisions>false</trackRevisions>
    </reviewItem>
    <reviewItem>
      <errorID>f81ea351-f785-483c-a565-85e13db7bba0</errorID>
      <errorWord>的等</errorWord>
      <group>L1_Word</group>
      <groupName>字词问题</groupName>
      <ability>L2_Typo</ability>
      <abilityName>字词错误</abilityName>
      <candidateList>
        <item>的</item>
      </candidateList>
      <explain>“的”常用于连接修饰语与名词性中心语，表示属性、所属或描述。</explain>
      <paraID>35595A52</paraID>
      <start>123</start>
      <end>125</end>
      <status>unmodified</status>
      <modifiedWord/>
      <trackRevisions>false</trackRevisions>
    </reviewItem>
    <reviewItem>
      <errorID>14896c99-672f-4375-8327-88115c396d6a</errorID>
      <errorWord>5%~99%</errorWord>
      <group>L1_Knowledge</group>
      <groupName>知识性问题</groupName>
      <ability>L2_Knowledge</ability>
      <abilityName>其他知识</abilityName>
      <candidateList>
        <item>5%～99%</item>
      </candidateList>
      <explain>1. “5%~99%”中的单位“%”仅出现在后一个数字上，容易引起歧义；根据《现代汉语标点符号数字用法规范手册》，数字表示范围两边需要使用统一的格式。2. 根据标点国标 4.13 中的规则，数字、时间或地域连接符应使用（视觉上更长的）“—”或“～”。</explain>
      <paraID>2C75CDE0</paraID>
      <start>7</start>
      <end>13</end>
      <status>unmodified</status>
      <modifiedWord/>
      <trackRevisions>false</trackRevisions>
    </reviewItem>
    <reviewItem>
      <errorID>5f48de3a-2361-431e-9d15-94a0536a64ef</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 5E008A8</paraID>
      <start>11</start>
      <end>18</end>
      <status>unmodified</status>
      <modifiedWord/>
      <trackRevisions>false</trackRevisions>
    </reviewItem>
    <reviewItem>
      <errorID>64b8a0fa-f41a-4f9c-936f-287f130e4eca</errorID>
      <errorWord>2S到</errorWord>
      <group>L1_Word</group>
      <groupName>字词问题</groupName>
      <ability>L2_Typo</ability>
      <abilityName>字词错误</abilityName>
      <candidateList>
        <item>2S</item>
      </candidateList>
      <explain/>
      <paraID> EDF9C03</paraID>
      <start>7</start>
      <end>10</end>
      <status>unmodified</status>
      <modifiedWord/>
      <trackRevisions>false</trackRevisions>
    </reviewItem>
    <reviewItem>
      <errorID>0970e76a-91b0-4ed4-bce9-151fbb319d08</errorID>
      <errorWord>~</errorWord>
      <group>L1_Format</group>
      <groupName>格式问题</groupName>
      <ability>L2_HalfPunc</ability>
      <abilityName>全半角检查</abilityName>
      <candidateList>
        <item>～</item>
      </candidateList>
      <explain>文本全半角错误。</explain>
      <paraID> EDF9C03</paraID>
      <start>10</start>
      <end>11</end>
      <status>unmodified</status>
      <modifiedWord/>
      <trackRevisions>false</trackRevisions>
    </reviewItem>
    <reviewItem>
      <errorID>a7422dca-dc56-4de7-81d1-c561e365198b</errorID>
      <errorWord>~</errorWord>
      <group>L1_Format</group>
      <groupName>格式问题</groupName>
      <ability>L2_HalfPunc</ability>
      <abilityName>全半角检查</abilityName>
      <candidateList>
        <item>～</item>
      </candidateList>
      <explain>文本全半角错误。</explain>
      <paraID>3976D855</paraID>
      <start>10</start>
      <end>11</end>
      <status>unmodified</status>
      <modifiedWord/>
      <trackRevisions>false</trackRevisions>
    </reviewItem>
    <reviewItem>
      <errorID>c3c20c6c-9077-44ee-be84-bbdf903d1be8</errorID>
      <errorWord>;</errorWord>
      <group>L1_Format</group>
      <groupName>格式问题</groupName>
      <ability>L2_HalfPunc</ability>
      <abilityName>全半角检查</abilityName>
      <candidateList>
        <item>；</item>
      </candidateList>
      <explain>文本全半角错误。</explain>
      <paraID>6A8D1DE9</paraID>
      <start>20</start>
      <end>21</end>
      <status>unmodified</status>
      <modifiedWord/>
      <trackRevisions>false</trackRevisions>
    </reviewItem>
    <reviewItem>
      <errorID>9cf8b32f-633f-4ad0-8318-6b2688bd6c8d</errorID>
      <errorWord>:</errorWord>
      <group>L1_Format</group>
      <groupName>格式问题</groupName>
      <ability>L2_HalfPunc</ability>
      <abilityName>全半角检查</abilityName>
      <candidateList>
        <item>：</item>
      </candidateList>
      <explain>文本全半角错误。</explain>
      <paraID>604E6F49</paraID>
      <start>41</start>
      <end>42</end>
      <status>unmodified</status>
      <modifiedWord/>
      <trackRevisions>false</trackRevisions>
    </reviewItem>
    <reviewItem>
      <errorID>8a37749e-1731-4db7-9f89-8a82e1d5a23a</errorID>
      <errorWord>:</errorWord>
      <group>L1_Format</group>
      <groupName>格式问题</groupName>
      <ability>L2_HalfPunc</ability>
      <abilityName>全半角检查</abilityName>
      <candidateList>
        <item>：</item>
      </candidateList>
      <explain>文本全半角错误。</explain>
      <paraID>5BBECCEE</paraID>
      <start>7</start>
      <end>8</end>
      <status>unmodified</status>
      <modifiedWord/>
      <trackRevisions>false</trackRevisions>
    </reviewItem>
    <reviewItem>
      <errorID>db161cb5-a352-4783-9bd7-0d5ff34ccd6c</errorID>
      <errorWord>:</errorWord>
      <group>L1_Format</group>
      <groupName>格式问题</groupName>
      <ability>L2_HalfPunc</ability>
      <abilityName>全半角检查</abilityName>
      <candidateList>
        <item>：</item>
      </candidateList>
      <explain>文本全半角错误。</explain>
      <paraID>5BBECCEE</paraID>
      <start>21</start>
      <end>22</end>
      <status>unmodified</status>
      <modifiedWord/>
      <trackRevisions>false</trackRevisions>
    </reviewItem>
    <reviewItem>
      <errorID>f4154801-9117-4f49-b9dc-94289a917892</errorID>
      <errorWord>(</errorWord>
      <group>L1_Format</group>
      <groupName>格式问题</groupName>
      <ability>L2_HalfPunc</ability>
      <abilityName>全半角检查</abilityName>
      <candidateList>
        <item>（</item>
      </candidateList>
      <explain>文本全半角错误。</explain>
      <paraID>5BBECCEE</paraID>
      <start>29</start>
      <end>30</end>
      <status>unmodified</status>
      <modifiedWord/>
      <trackRevisions>false</trackRevisions>
    </reviewItem>
    <reviewItem>
      <errorID>4fbdd606-490a-4907-a372-d90b0bf8e8cd</errorID>
      <errorWord>)</errorWord>
      <group>L1_Format</group>
      <groupName>格式问题</groupName>
      <ability>L2_HalfPunc</ability>
      <abilityName>全半角检查</abilityName>
      <candidateList>
        <item>）</item>
      </candidateList>
      <explain>文本全半角错误。</explain>
      <paraID>5BBECCEE</paraID>
      <start>33</start>
      <end>34</end>
      <status>unmodified</status>
      <modifiedWord/>
      <trackRevisions>false</trackRevisions>
    </reviewItem>
    <reviewItem>
      <errorID>0c0c0803-b60c-4e65-b625-c8ee93a4f487</errorID>
      <errorWord>;</errorWord>
      <group>L1_Format</group>
      <groupName>格式问题</groupName>
      <ability>L2_HalfPunc</ability>
      <abilityName>全半角检查</abilityName>
      <candidateList>
        <item>；</item>
      </candidateList>
      <explain>文本全半角错误。</explain>
      <paraID>49CD5732</paraID>
      <start>52</start>
      <end>53</end>
      <status>unmodified</status>
      <modifiedWord/>
      <trackRevisions>false</trackRevisions>
    </reviewItem>
    <reviewItem>
      <errorID>e5344b1c-dfda-4d9d-bcf1-71edce10baf5</errorID>
      <errorWord>,</errorWord>
      <group>L1_Format</group>
      <groupName>格式问题</groupName>
      <ability>L2_HalfPunc</ability>
      <abilityName>全半角检查</abilityName>
      <candidateList>
        <item>，</item>
      </candidateList>
      <explain>文本全半角错误。</explain>
      <paraID>49CD5732</paraID>
      <start>65</start>
      <end>66</end>
      <status>unmodified</status>
      <modifiedWord/>
      <trackRevisions>false</trackRevisions>
    </reviewItem>
    <reviewItem>
      <errorID>c3cb711c-ca4d-4b43-bbd8-799189c59da4</errorID>
      <errorWord>:</errorWord>
      <group>L1_Format</group>
      <groupName>格式问题</groupName>
      <ability>L2_HalfPunc</ability>
      <abilityName>全半角检查</abilityName>
      <candidateList>
        <item>：</item>
      </candidateList>
      <explain>文本全半角错误。</explain>
      <paraID>49CD5732</paraID>
      <start>87</start>
      <end>88</end>
      <status>unmodified</status>
      <modifiedWord/>
      <trackRevisions>false</trackRevisions>
    </reviewItem>
    <reviewItem>
      <errorID>2bb29949-c91c-4a4d-b62a-0d77ee610eb5</errorID>
      <errorWord>:</errorWord>
      <group>L1_Format</group>
      <groupName>格式问题</groupName>
      <ability>L2_HalfPunc</ability>
      <abilityName>全半角检查</abilityName>
      <candidateList>
        <item>：</item>
      </candidateList>
      <explain>文本全半角错误。</explain>
      <paraID>49CD5732</paraID>
      <start>96</start>
      <end>97</end>
      <status>unmodified</status>
      <modifiedWord/>
      <trackRevisions>false</trackRevisions>
    </reviewItem>
    <reviewItem>
      <errorID>29aaae9d-62e1-4d66-9b11-9405175e0c15</errorID>
      <errorWord>:</errorWord>
      <group>L1_Format</group>
      <groupName>格式问题</groupName>
      <ability>L2_HalfPunc</ability>
      <abilityName>全半角检查</abilityName>
      <candidateList>
        <item>：</item>
      </candidateList>
      <explain>文本全半角错误。</explain>
      <paraID>49CD5732</paraID>
      <start>106</start>
      <end>107</end>
      <status>unmodified</status>
      <modifiedWord/>
      <trackRevisions>false</trackRevisions>
    </reviewItem>
    <reviewItem>
      <errorID>1865525b-8a82-4519-9c22-8448da4dab3b</errorID>
      <errorWord>(</errorWord>
      <group>L1_Format</group>
      <groupName>格式问题</groupName>
      <ability>L2_HalfPunc</ability>
      <abilityName>全半角检查</abilityName>
      <candidateList>
        <item>（</item>
      </candidateList>
      <explain>文本全半角错误。</explain>
      <paraID>7E7D4528</paraID>
      <start>11</start>
      <end>12</end>
      <status>unmodified</status>
      <modifiedWord/>
      <trackRevisions>false</trackRevisions>
    </reviewItem>
    <reviewItem>
      <errorID>0d100bcb-93a3-4435-aae6-43c3e9328c57</errorID>
      <errorWord>)</errorWord>
      <group>L1_Format</group>
      <groupName>格式问题</groupName>
      <ability>L2_HalfPunc</ability>
      <abilityName>全半角检查</abilityName>
      <candidateList>
        <item>）</item>
      </candidateList>
      <explain>文本全半角错误。</explain>
      <paraID>7E7D4528</paraID>
      <start>15</start>
      <end>16</end>
      <status>unmodified</status>
      <modifiedWord/>
      <trackRevisions>false</trackRevisions>
    </reviewItem>
    <reviewItem>
      <errorID>7a21e6bd-5a10-4170-8693-f2f8dd38bd98</errorID>
      <errorWord>,</errorWord>
      <group>L1_Format</group>
      <groupName>格式问题</groupName>
      <ability>L2_HalfPunc</ability>
      <abilityName>全半角检查</abilityName>
      <candidateList>
        <item>，</item>
      </candidateList>
      <explain>文本全半角错误。</explain>
      <paraID>7E7D4528</paraID>
      <start>16</start>
      <end>17</end>
      <status>unmodified</status>
      <modifiedWord/>
      <trackRevisions>false</trackRevisions>
    </reviewItem>
    <reviewItem>
      <errorID>02c7dedf-ba32-45e5-b474-fceeea151d59</errorID>
      <errorWord>,</errorWord>
      <group>L1_Format</group>
      <groupName>格式问题</groupName>
      <ability>L2_HalfPunc</ability>
      <abilityName>全半角检查</abilityName>
      <candidateList>
        <item>，</item>
      </candidateList>
      <explain>文本全半角错误。</explain>
      <paraID>7E7D4528</paraID>
      <start>26</start>
      <end>27</end>
      <status>unmodified</status>
      <modifiedWord/>
      <trackRevisions>false</trackRevisions>
    </reviewItem>
    <reviewItem>
      <errorID>f165e3a4-baa7-447a-a6ca-4cf4f3552423</errorID>
      <errorWord>;</errorWord>
      <group>L1_Format</group>
      <groupName>格式问题</groupName>
      <ability>L2_HalfPunc</ability>
      <abilityName>全半角检查</abilityName>
      <candidateList>
        <item>；</item>
      </candidateList>
      <explain>文本全半角错误。</explain>
      <paraID>7E7D4528</paraID>
      <start>44</start>
      <end>45</end>
      <status>unmodified</status>
      <modifiedWord/>
      <trackRevisions>false</trackRevisions>
    </reviewItem>
    <reviewItem>
      <errorID>3ae9cd79-fe88-4a16-a7be-d9014ba67df5</errorID>
      <errorWord>,</errorWord>
      <group>L1_Format</group>
      <groupName>格式问题</groupName>
      <ability>L2_HalfPunc</ability>
      <abilityName>全半角检查</abilityName>
      <candidateList>
        <item>，</item>
      </candidateList>
      <explain>文本全半角错误。</explain>
      <paraID>7E7D4528</paraID>
      <start>53</start>
      <end>54</end>
      <status>unmodified</status>
      <modifiedWord/>
      <trackRevisions>false</trackRevisions>
    </reviewItem>
    <reviewItem>
      <errorID>2024f2f7-89a0-4394-8699-e4a768f3832c</errorID>
      <errorWord>;</errorWord>
      <group>L1_Format</group>
      <groupName>格式问题</groupName>
      <ability>L2_HalfPunc</ability>
      <abilityName>全半角检查</abilityName>
      <candidateList>
        <item>；</item>
      </candidateList>
      <explain>文本全半角错误。</explain>
      <paraID>402E2C13</paraID>
      <start>46</start>
      <end>47</end>
      <status>unmodified</status>
      <modifiedWord/>
      <trackRevisions>false</trackRevisions>
    </reviewItem>
    <reviewItem>
      <errorID>0d7aec3b-4117-48b8-b041-7b1c6c9b0cef</errorID>
      <errorWord>,</errorWord>
      <group>L1_Format</group>
      <groupName>格式问题</groupName>
      <ability>L2_HalfPunc</ability>
      <abilityName>全半角检查</abilityName>
      <candidateList>
        <item>，</item>
      </candidateList>
      <explain>文本全半角错误。</explain>
      <paraID>75E2F418</paraID>
      <start>23</start>
      <end>24</end>
      <status>unmodified</status>
      <modifiedWord/>
      <trackRevisions>false</trackRevisions>
    </reviewItem>
    <reviewItem>
      <errorID>b48b374e-7346-4a91-87b7-5c21c7be80e7</errorID>
      <errorWord>实施</errorWord>
      <group>L1_Word</group>
      <groupName>字词问题</groupName>
      <ability>L2_Typo</ability>
      <abilityName>字词错误</abilityName>
      <candidateList>
        <item>实时</item>
      </candidateList>
      <explain>〈副〉与某事发生、发展过程同时（做某事）：进行～报道｜～传递股市行情。</explain>
      <paraID>4908E33F</paraID>
      <start>39</start>
      <end>41</end>
      <status>unmodified</status>
      <modifiedWord/>
      <trackRevisions>false</trackRevisions>
    </reviewItem>
    <reviewItem>
      <errorID>1d9be3b3-0016-49d7-98d8-6b517850cf59</errorID>
      <errorWord>应</errorWord>
      <group>L1_Word</group>
      <groupName>字词问题</groupName>
      <ability>L2_Typo</ability>
      <abilityName>字词错误</abilityName>
      <candidateList>
        <item>因</item>
      </candidateList>
      <explain>存在发音相近字词的误用。</explain>
      <paraID>4908E33F</paraID>
      <start>84</start>
      <end>85</end>
      <status>modified</status>
      <modifiedWord>因</modifiedWord>
      <trackRevisions>false</trackRevisions>
    </reviewItem>
    <reviewItem>
      <errorID>eb9d0a73-49ff-4106-b3d2-d9d7d399488b</errorID>
      <errorWord>其它</errorWord>
      <group>L1_Word</group>
      <groupName>字词问题</groupName>
      <ability>L2_Alias</ability>
      <abilityName>也作/曾用词</abilityName>
      <candidateList>
        <item>其他</item>
      </candidateList>
      <explain>词汇[其它]为不规范表述或旧称，其规范书面表述为[其他]。</explain>
      <paraID>61BA7FC7</paraID>
      <start>31</start>
      <end>33</end>
      <status>unmodified</status>
      <modifiedWord/>
      <trackRevisions>false</trackRevisions>
    </reviewItem>
    <reviewItem>
      <errorID>edb3cd4d-c978-4e71-9246-d2f6f6dda57a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67880DC3</paraID>
      <start>0</start>
      <end>2</end>
      <status>unmodified</status>
      <modifiedWord/>
      <trackRevisions>false</trackRevisions>
    </reviewItem>
    <reviewItem>
      <errorID>8829aac7-e9f8-4451-99c5-127cdd7669f4</errorID>
      <errorWord>做</errorWord>
      <group>L1_Word</group>
      <groupName>字词问题</groupName>
      <ability>L2_Typo</ability>
      <abilityName>字词错误</abilityName>
      <candidateList>
        <item>作</item>
      </candidateList>
      <explain>存在发音相同字词的误用。</explain>
      <paraID>1A8E905C</paraID>
      <start>95</start>
      <end>96</end>
      <status>modified</status>
      <modifiedWord>作</modifiedWord>
      <trackRevisions>false</trackRevisions>
    </reviewItem>
    <reviewItem>
      <errorID>46f8fa32-3dae-434c-adbb-9f18dff7b777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57D8E362</paraID>
      <start>0</start>
      <end>2</end>
      <status>unmodified</status>
      <modifiedWord/>
      <trackRevisions>false</trackRevisions>
    </reviewItem>
    <reviewItem>
      <errorID>efc95aaf-ebe3-474b-8ae6-6b98778c3be6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3A89AD2D</paraID>
      <start>0</start>
      <end>2</end>
      <status>unmodified</status>
      <modifiedWord/>
      <trackRevisions>false</trackRevisions>
    </reviewItem>
    <reviewItem>
      <errorID>1e5842bb-4db4-4ef2-8661-99bda50ecd6d</errorID>
      <errorWord>(</errorWord>
      <group>L1_Format</group>
      <groupName>格式问题</groupName>
      <ability>L2_HalfPunc</ability>
      <abilityName>全半角检查</abilityName>
      <candidateList>
        <item>（</item>
      </candidateList>
      <explain>文本全半角错误。</explain>
      <paraID>3A89AD2D</paraID>
      <start>29</start>
      <end>30</end>
      <status>unmodified</status>
      <modifiedWord/>
      <trackRevisions>false</trackRevisions>
    </reviewItem>
    <reviewItem>
      <errorID>8b250bc9-0948-42e4-b60d-ac28cb3b8602</errorID>
      <errorWord>)</errorWord>
      <group>L1_Format</group>
      <groupName>格式问题</groupName>
      <ability>L2_HalfPunc</ability>
      <abilityName>全半角检查</abilityName>
      <candidateList>
        <item>）</item>
      </candidateList>
      <explain>文本全半角错误。</explain>
      <paraID>3A89AD2D</paraID>
      <start>33</start>
      <end>34</end>
      <status>unmodified</status>
      <modifiedWord/>
      <trackRevisions>false</trackRevisions>
    </reviewItem>
    <reviewItem>
      <errorID>d43f1060-7d56-496b-952a-6f81cb72d884</errorID>
      <errorWord>(</errorWord>
      <group>L1_Format</group>
      <groupName>格式问题</groupName>
      <ability>L2_HalfPunc</ability>
      <abilityName>全半角检查</abilityName>
      <candidateList>
        <item>（</item>
      </candidateList>
      <explain>文本全半角错误。</explain>
      <paraID>3A89AD2D</paraID>
      <start>41</start>
      <end>42</end>
      <status>unmodified</status>
      <modifiedWord/>
      <trackRevisions>false</trackRevisions>
    </reviewItem>
    <reviewItem>
      <errorID>77136b04-315f-4e73-9a1e-af6eff5d27a4</errorID>
      <errorWord>)</errorWord>
      <group>L1_Format</group>
      <groupName>格式问题</groupName>
      <ability>L2_HalfPunc</ability>
      <abilityName>全半角检查</abilityName>
      <candidateList>
        <item>）</item>
      </candidateList>
      <explain>文本全半角错误。</explain>
      <paraID>3A89AD2D</paraID>
      <start>45</start>
      <end>46</end>
      <status>unmodified</status>
      <modifiedWord/>
      <trackRevisions>false</trackRevisions>
    </reviewItem>
    <reviewItem>
      <errorID>e63e75ba-daf3-44e7-811b-b7ffb5496605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56B5E067</paraID>
      <start>0</start>
      <end>2</end>
      <status>unmodified</status>
      <modifiedWord/>
      <trackRevisions>false</trackRevisions>
    </reviewItem>
    <reviewItem>
      <errorID>7ad97c9c-10cd-4c76-8bef-6aaeb605ee22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61EEE114</paraID>
      <start>0</start>
      <end>2</end>
      <status>unmodified</status>
      <modifiedWord/>
      <trackRevisions>false</trackRevisions>
    </reviewItem>
    <reviewItem>
      <errorID>e2432874-ca31-4557-98ca-948567d87b47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4A1ACA0C</paraID>
      <start>0</start>
      <end>2</end>
      <status>unmodified</status>
      <modifiedWord/>
      <trackRevisions>false</trackRevisions>
    </reviewItem>
    <reviewItem>
      <errorID>fb9c2c8b-528b-4751-b430-d5064dc6c72d</errorID>
      <errorWord>人</errorWord>
      <group>L1_Word</group>
      <groupName>字词问题</groupName>
      <ability>L2_Typo</ability>
      <abilityName>字词错误</abilityName>
      <candidateList>
        <item>人在</item>
      </candidateList>
      <explain/>
      <paraID>4821C17F</paraID>
      <start>4</start>
      <end>5</end>
      <status>unmodified</status>
      <modifiedWord/>
      <trackRevisions>false</trackRevisions>
    </reviewItem>
    <reviewItem>
      <errorID>d4c91b85-2b79-450f-861b-4d90eeba2495</errorID>
      <errorWord>施工时间</errorWord>
      <group>L1_Knowledge</group>
      <groupName>知识性问题</groupName>
      <ability>L2_Term</ability>
      <abilityName>专业术语</abilityName>
      <candidateList>
        <item>竣工时间</item>
      </candidateList>
      <explain/>
      <paraID>4821C17F</paraID>
      <start>47</start>
      <end>51</end>
      <status>unmodified</status>
      <modifiedWord/>
      <trackRevisions>false</trackRevisions>
    </reviewItem>
    <reviewItem>
      <errorID>a43be7a4-03b4-4dd9-9151-4b9a64c116da</errorID>
      <errorWord>损害的</errorWord>
      <group>L1_Word</group>
      <groupName>字词问题</groupName>
      <ability>L2_Typo</ability>
      <abilityName>字词错误</abilityName>
      <candidateList>
        <item>损害</item>
      </candidateList>
      <explain/>
      <paraID>7B6A3F5E</paraID>
      <start>55</start>
      <end>58</end>
      <status>unmodified</status>
      <modifiedWord/>
      <trackRevisions>false</trackRevisions>
    </reviewItem>
    <reviewItem>
      <errorID>48d4223d-376e-489b-bbd2-881d038dbb64</errorID>
      <errorWord>详实</errorWord>
      <group>L1_Word</group>
      <groupName>字词问题</groupName>
      <ability>L2_Typo</ability>
      <abilityName>字词错误</abilityName>
      <candidateList>
        <item>翔实</item>
      </candidateList>
      <explain/>
      <paraID>4FD98978</paraID>
      <start>114</start>
      <end>116</end>
      <status>unmodified</status>
      <modifiedWord/>
      <trackRevisions>false</trackRevisions>
    </reviewItem>
    <reviewItem>
      <errorID>146f8d41-33ce-42f0-aa10-5e0c55dacc4e</errorID>
      <errorWord>(</errorWord>
      <group>L1_Format</group>
      <groupName>格式问题</groupName>
      <ability>L2_HalfPunc</ability>
      <abilityName>全半角检查</abilityName>
      <candidateList>
        <item>（</item>
      </candidateList>
      <explain>文本全半角错误。</explain>
      <paraID>3650AB4B</paraID>
      <start>56</start>
      <end>57</end>
      <status>unmodified</status>
      <modifiedWord/>
      <trackRevisions>false</trackRevisions>
    </reviewItem>
    <reviewItem>
      <errorID>799d3a18-342d-48fa-91ff-79b7010ee1fc</errorID>
      <errorWord>)</errorWord>
      <group>L1_Format</group>
      <groupName>格式问题</groupName>
      <ability>L2_HalfPunc</ability>
      <abilityName>全半角检查</abilityName>
      <candidateList>
        <item>）</item>
      </candidateList>
      <explain>文本全半角错误。</explain>
      <paraID>3650AB4B</paraID>
      <start>63</start>
      <end>64</end>
      <status>unmodified</status>
      <modifiedWord/>
      <trackRevisions>false</trackRevisions>
    </reviewItem>
    <reviewItem>
      <errorID>3823b8db-3aee-46d9-9c08-dd395b08a19e</errorID>
      <errorWord>对</errorWord>
      <group>L1_Word</group>
      <groupName>字词问题</groupName>
      <ability>L2_Typo</ability>
      <abilityName>字词错误</abilityName>
      <candidateList>
        <item>对第</item>
      </candidateList>
      <explain/>
      <paraID>1A4FE058</paraID>
      <start>4</start>
      <end>5</end>
      <status>unmodified</status>
      <modifiedWord/>
      <trackRevisions>false</trackRevisions>
    </reviewItem>
    <reviewItem>
      <errorID>0624965b-e585-43a6-8dea-7828e7fcca86</errorID>
      <errorWord>(</errorWord>
      <group>L1_Format</group>
      <groupName>格式问题</groupName>
      <ability>L2_HalfPunc</ability>
      <abilityName>全半角检查</abilityName>
      <candidateList>
        <item>（</item>
      </candidateList>
      <explain>文本全半角错误。</explain>
      <paraID>556773EE</paraID>
      <start>40</start>
      <end>41</end>
      <status>unmodified</status>
      <modifiedWord/>
      <trackRevisions>false</trackRevisions>
    </reviewItem>
    <reviewItem>
      <errorID>3b4c2e61-7885-4c94-8014-831b13201695</errorID>
      <errorWord>)</errorWord>
      <group>L1_Format</group>
      <groupName>格式问题</groupName>
      <ability>L2_HalfPunc</ability>
      <abilityName>全半角检查</abilityName>
      <candidateList>
        <item>）</item>
      </candidateList>
      <explain>文本全半角错误。</explain>
      <paraID>556773EE</paraID>
      <start>46</start>
      <end>47</end>
      <status>unmodified</status>
      <modifiedWord/>
      <trackRevisions>false</trackRevisions>
    </reviewItem>
    <reviewItem>
      <errorID>3b7c1d0c-0da3-4dc9-b042-7a33e994a576</errorID>
      <errorWord>(</errorWord>
      <group>L1_Format</group>
      <groupName>格式问题</groupName>
      <ability>L2_HalfPunc</ability>
      <abilityName>全半角检查</abilityName>
      <candidateList>
        <item>（</item>
      </candidateList>
      <explain>文本全半角错误。</explain>
      <paraID>556773EE</paraID>
      <start>62</start>
      <end>63</end>
      <status>unmodified</status>
      <modifiedWord/>
      <trackRevisions>false</trackRevisions>
    </reviewItem>
    <reviewItem>
      <errorID>fc798094-1efc-4f80-88a3-4458437d24d2</errorID>
      <errorWord>)</errorWord>
      <group>L1_Format</group>
      <groupName>格式问题</groupName>
      <ability>L2_HalfPunc</ability>
      <abilityName>全半角检查</abilityName>
      <candidateList>
        <item>）</item>
      </candidateList>
      <explain>文本全半角错误。</explain>
      <paraID>556773EE</paraID>
      <start>67</start>
      <end>68</end>
      <status>unmodified</status>
      <modifiedWord/>
      <trackRevisions>false</trackRevisions>
    </reviewItem>
    <reviewItem>
      <errorID>87291cb3-aae3-4250-9216-2433eaa9e207</errorID>
      <errorWord>(</errorWord>
      <group>L1_Format</group>
      <groupName>格式问题</groupName>
      <ability>L2_HalfPunc</ability>
      <abilityName>全半角检查</abilityName>
      <candidateList>
        <item>（</item>
      </candidateList>
      <explain>文本全半角错误。</explain>
      <paraID>556773EE</paraID>
      <start>92</start>
      <end>93</end>
      <status>unmodified</status>
      <modifiedWord/>
      <trackRevisions>false</trackRevisions>
    </reviewItem>
    <reviewItem>
      <errorID>7d8ab22d-7bfb-4c59-84c4-a55dd8ed0d15</errorID>
      <errorWord>)</errorWord>
      <group>L1_Format</group>
      <groupName>格式问题</groupName>
      <ability>L2_HalfPunc</ability>
      <abilityName>全半角检查</abilityName>
      <candidateList>
        <item>）</item>
      </candidateList>
      <explain>文本全半角错误。</explain>
      <paraID>556773EE</paraID>
      <start>101</start>
      <end>102</end>
      <status>unmodified</status>
      <modifiedWord/>
      <trackRevisions>false</trackRevisions>
    </reviewItem>
    <reviewItem>
      <errorID>83feae3a-eba0-4099-939f-685c4ed5fe41</errorID>
      <errorWord>必需</errorWord>
      <group>L1_Word</group>
      <groupName>字词问题</groupName>
      <ability>L2_Typo</ability>
      <abilityName>字词错误</abilityName>
      <candidateList>
        <item>必须</item>
      </candidateList>
      <explain>存在发音相同字词的误用。</explain>
      <paraID> FA86DE9</paraID>
      <start>27</start>
      <end>29</end>
      <status>unmodified</status>
      <modifiedWord/>
      <trackRevisions>false</trackRevisions>
    </reviewItem>
    <reviewItem>
      <errorID>c2a94b19-4459-4412-a520-54aeb7345061</errorID>
      <errorWord>(</errorWord>
      <group>L1_Format</group>
      <groupName>格式问题</groupName>
      <ability>L2_HalfPunc</ability>
      <abilityName>全半角检查</abilityName>
      <candidateList>
        <item>（</item>
      </candidateList>
      <explain>文本全半角错误。</explain>
      <paraID>6C39684C</paraID>
      <start>22</start>
      <end>23</end>
      <status>unmodified</status>
      <modifiedWord/>
      <trackRevisions>false</trackRevisions>
    </reviewItem>
    <reviewItem>
      <errorID>5fd7d701-502d-4780-ae04-2a3119a6e76f</errorID>
      <errorWord>)</errorWord>
      <group>L1_Format</group>
      <groupName>格式问题</groupName>
      <ability>L2_HalfPunc</ability>
      <abilityName>全半角检查</abilityName>
      <candidateList>
        <item>）</item>
      </candidateList>
      <explain>文本全半角错误。</explain>
      <paraID>6C39684C</paraID>
      <start>27</start>
      <end>28</end>
      <status>unmodified</status>
      <modifiedWord/>
      <trackRevisions>false</trackRevisions>
    </reviewItem>
    <reviewItem>
      <errorID>81eff9b1-0a61-44d7-9592-04add1aaf0a5</errorID>
      <errorWord>(</errorWord>
      <group>L1_Format</group>
      <groupName>格式问题</groupName>
      <ability>L2_HalfPunc</ability>
      <abilityName>全半角检查</abilityName>
      <candidateList>
        <item>（</item>
      </candidateList>
      <explain>文本全半角错误。</explain>
      <paraID>74DA1326</paraID>
      <start>102</start>
      <end>103</end>
      <status>unmodified</status>
      <modifiedWord/>
      <trackRevisions>false</trackRevisions>
    </reviewItem>
    <reviewItem>
      <errorID>fed8e761-ef5d-46b4-ad08-e56838a15f95</errorID>
      <errorWord>)</errorWord>
      <group>L1_Format</group>
      <groupName>格式问题</groupName>
      <ability>L2_HalfPunc</ability>
      <abilityName>全半角检查</abilityName>
      <candidateList>
        <item>）</item>
      </candidateList>
      <explain>文本全半角错误。</explain>
      <paraID>74DA1326</paraID>
      <start>107</start>
      <end>108</end>
      <status>unmodified</status>
      <modifiedWord/>
      <trackRevisions>false</trackRevisions>
    </reviewItem>
    <reviewItem>
      <errorID>07db9e77-bb28-44d3-912e-7acebbfefa18</errorID>
      <errorWord>(</errorWord>
      <group>L1_Format</group>
      <groupName>格式问题</groupName>
      <ability>L2_HalfPunc</ability>
      <abilityName>全半角检查</abilityName>
      <candidateList>
        <item>（</item>
      </candidateList>
      <explain>文本全半角错误。</explain>
      <paraID>74DA1326</paraID>
      <start>144</start>
      <end>145</end>
      <status>unmodified</status>
      <modifiedWord/>
      <trackRevisions>false</trackRevisions>
    </reviewItem>
    <reviewItem>
      <errorID>aef24286-af6b-418f-81b8-38b616062663</errorID>
      <errorWord>)</errorWord>
      <group>L1_Format</group>
      <groupName>格式问题</groupName>
      <ability>L2_HalfPunc</ability>
      <abilityName>全半角检查</abilityName>
      <candidateList>
        <item>）</item>
      </candidateList>
      <explain>文本全半角错误。</explain>
      <paraID>74DA1326</paraID>
      <start>148</start>
      <end>149</end>
      <status>unmodified</status>
      <modifiedWord/>
      <trackRevisions>false</trackRevisions>
    </reviewItem>
    <reviewItem>
      <errorID>63f089f4-3a85-4d05-b311-c7c9f61854dc</errorID>
      <errorWord>(</errorWord>
      <group>L1_Format</group>
      <groupName>格式问题</groupName>
      <ability>L2_HalfPunc</ability>
      <abilityName>全半角检查</abilityName>
      <candidateList>
        <item>（</item>
      </candidateList>
      <explain>文本全半角错误。</explain>
      <paraID>5491250C</paraID>
      <start>34</start>
      <end>35</end>
      <status>unmodified</status>
      <modifiedWord/>
      <trackRevisions>false</trackRevisions>
    </reviewItem>
    <reviewItem>
      <errorID>1298ee8d-e264-4260-8733-acd8c5bafed1</errorID>
      <errorWord>)</errorWord>
      <group>L1_Format</group>
      <groupName>格式问题</groupName>
      <ability>L2_HalfPunc</ability>
      <abilityName>全半角检查</abilityName>
      <candidateList>
        <item>）</item>
      </candidateList>
      <explain>文本全半角错误。</explain>
      <paraID>5491250C</paraID>
      <start>39</start>
      <end>40</end>
      <status>unmodified</status>
      <modifiedWord/>
      <trackRevisions>false</trackRevisions>
    </reviewItem>
    <reviewItem>
      <errorID>e2a292c3-909c-47fb-92e2-9b5a37264e44</errorID>
      <errorWord>(</errorWord>
      <group>L1_Format</group>
      <groupName>格式问题</groupName>
      <ability>L2_HalfPunc</ability>
      <abilityName>全半角检查</abilityName>
      <candidateList>
        <item>（</item>
      </candidateList>
      <explain>文本全半角错误。</explain>
      <paraID>68522CEB</paraID>
      <start>48</start>
      <end>49</end>
      <status>unmodified</status>
      <modifiedWord/>
      <trackRevisions>false</trackRevisions>
    </reviewItem>
    <reviewItem>
      <errorID>a8d50503-33e0-441c-8c32-b423e8aaf235</errorID>
      <errorWord>-</errorWord>
      <group>L1_Format</group>
      <groupName>格式问题</groupName>
      <ability>L2_HalfPunc</ability>
      <abilityName>全半角检查</abilityName>
      <candidateList>
        <item>－</item>
      </candidateList>
      <explain>文本全半角错误。</explain>
      <paraID>68522CEB</paraID>
      <start>50</start>
      <end>51</end>
      <status>unmodified</status>
      <modifiedWord/>
      <trackRevisions>false</trackRevisions>
    </reviewItem>
    <reviewItem>
      <errorID>4c4ef4d3-0146-41b9-a89b-2afa6772a23f</errorID>
      <errorWord>)</errorWord>
      <group>L1_Format</group>
      <groupName>格式问题</groupName>
      <ability>L2_HalfPunc</ability>
      <abilityName>全半角检查</abilityName>
      <candidateList>
        <item>）</item>
      </candidateList>
      <explain>文本全半角错误。</explain>
      <paraID>68522CEB</paraID>
      <start>53</start>
      <end>54</end>
      <status>unmodified</status>
      <modifiedWord/>
      <trackRevisions>false</trackRevisions>
    </reviewItem>
    <reviewItem>
      <errorID>ef6738b6-9f63-448f-8795-b17d4000f797</errorID>
      <errorWord>;</errorWord>
      <group>L1_Format</group>
      <groupName>格式问题</groupName>
      <ability>L2_HalfPunc</ability>
      <abilityName>全半角检查</abilityName>
      <candidateList>
        <item>；</item>
      </candidateList>
      <explain>文本全半角错误。</explain>
      <paraID>1E2705B8</paraID>
      <start>96</start>
      <end>97</end>
      <status>unmodified</status>
      <modifiedWord/>
      <trackRevisions>false</trackRevisions>
    </reviewItem>
    <reviewItem>
      <errorID>1a1b0378-cb85-40b0-bc43-0272ee162889</errorID>
      <errorWord>;</errorWord>
      <group>L1_Format</group>
      <groupName>格式问题</groupName>
      <ability>L2_HalfPunc</ability>
      <abilityName>全半角检查</abilityName>
      <candidateList>
        <item>；</item>
      </candidateList>
      <explain>文本全半角错误。</explain>
      <paraID>1E2705B8</paraID>
      <start>142</start>
      <end>143</end>
      <status>unmodified</status>
      <modifiedWord/>
      <trackRevisions>false</trackRevisions>
    </reviewItem>
    <reviewItem>
      <errorID>262208f4-36b7-49bb-a6b7-b23a78848764</errorID>
      <errorWord>..</errorWord>
      <group>L1_Punc</group>
      <groupName>标点问题</groupName>
      <ability>L2_Punc</ability>
      <abilityName>标点符号检查</abilityName>
      <candidateList>
        <item>.</item>
      </candidateList>
      <explain/>
      <paraID>1153E5FD</paraID>
      <start>1</start>
      <end>3</end>
      <status>unmodified</status>
      <modifiedWord/>
      <trackRevisions>false</trackRevisions>
    </reviewItem>
    <reviewItem>
      <errorID>a0f3eea5-1229-456d-9636-8b468824caf1</errorID>
      <errorWord>对</errorWord>
      <group>L1_Word</group>
      <groupName>字词问题</groupName>
      <ability>L2_Typo</ability>
      <abilityName>字词错误</abilityName>
      <candidateList>
        <item>对第</item>
      </candidateList>
      <explain/>
      <paraID>6C4DC68C</paraID>
      <start>4</start>
      <end>5</end>
      <status>unmodified</status>
      <modifiedWord/>
      <trackRevisions>false</trackRevisions>
    </reviewItem>
    <reviewItem>
      <errorID>86fa0b82-ba40-4351-a5c4-11a33520e957</errorID>
      <errorWord>的的</errorWord>
      <group>L1_Word</group>
      <groupName>字词问题</groupName>
      <ability>L2_Typo</ability>
      <abilityName>字词错误</abilityName>
      <candidateList>
        <item>的</item>
      </candidateList>
      <explain>“的”常用于连接修饰语与名词性中心语，表示属性、所属或描述。</explain>
      <paraID>2F1B9348</paraID>
      <start>31</start>
      <end>33</end>
      <status>unmodified</status>
      <modifiedWord/>
      <trackRevisions>false</trackRevisions>
    </reviewItem>
    <reviewItem>
      <errorID>461b6cae-07f9-4f3f-b09c-1b4094b1f20e</errorID>
      <errorWord>晰</errorWord>
      <group>L1_Word</group>
      <groupName>字词问题</groupName>
      <ability>L2_Typo</ability>
      <abilityName>字词错误</abilityName>
      <candidateList>
        <item>晰地</item>
      </candidateList>
      <explain/>
      <paraID>45A366B0</paraID>
      <start>53</start>
      <end>54</end>
      <status>unmodified</status>
      <modifiedWord/>
      <trackRevisions>false</trackRevisions>
    </reviewItem>
    <reviewItem>
      <errorID>c56418e9-d683-4c94-b085-7782ed1cc782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B53A5E9</paraID>
      <start>0</start>
      <end>2</end>
      <status>unmodified</status>
      <modifiedWord/>
      <trackRevisions>false</trackRevisions>
    </reviewItem>
    <reviewItem>
      <errorID>a3c653d7-4cd8-4809-9db7-2d466ae84ff2</errorID>
      <errorWord>(</errorWord>
      <group>L1_Format</group>
      <groupName>格式问题</groupName>
      <ability>L2_HalfPunc</ability>
      <abilityName>全半角检查</abilityName>
      <candidateList>
        <item>（</item>
      </candidateList>
      <explain>文本全半角错误。</explain>
      <paraID>4E7A6544</paraID>
      <start>94</start>
      <end>95</end>
      <status>unmodified</status>
      <modifiedWord/>
      <trackRevisions>false</trackRevisions>
    </reviewItem>
    <reviewItem>
      <errorID>7998cbda-0147-45ba-aa68-9a50b74da8b2</errorID>
      <errorWord>)</errorWord>
      <group>L1_Format</group>
      <groupName>格式问题</groupName>
      <ability>L2_HalfPunc</ability>
      <abilityName>全半角检查</abilityName>
      <candidateList>
        <item>）</item>
      </candidateList>
      <explain>文本全半角错误。</explain>
      <paraID>4E7A6544</paraID>
      <start>104</start>
      <end>105</end>
      <status>unmodified</status>
      <modifiedWord/>
      <trackRevisions>false</trackRevisions>
    </reviewItem>
    <reviewItem>
      <errorID>d2f996b2-0984-48e7-8015-5defc5177f84</errorID>
      <errorWord>（</errorWord>
      <group>L1_Word</group>
      <groupName>字词问题</groupName>
      <ability>L2_Typo</ability>
      <abilityName>字词错误</abilityName>
      <candidateList>
        <item>（在</item>
      </candidateList>
      <explain/>
      <paraID>4E7A6544</paraID>
      <start>119</start>
      <end>120</end>
      <status>unmodified</status>
      <modifiedWord/>
      <trackRevisions>false</trackRevisions>
    </reviewItem>
    <reviewItem>
      <errorID>13f303a9-b4e0-4091-b36e-51f1113762ae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580E3E63</paraID>
      <start>179</start>
      <end>182</end>
      <status>unmodified</status>
      <modifiedWord/>
      <trackRevisions>false</trackRevisions>
    </reviewItem>
    <reviewItem>
      <errorID>9786ad2e-408f-4da5-9a6d-805b78c936e6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3F3E41B7</paraID>
      <start>0</start>
      <end>2</end>
      <status>unmodified</status>
      <modifiedWord/>
      <trackRevisions>false</trackRevisions>
    </reviewItem>
    <reviewItem>
      <errorID>eff15d9d-f5db-4978-80ed-4275fbbec71b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475678D8</paraID>
      <start>0</start>
      <end>2</end>
      <status>unmodified</status>
      <modifiedWord/>
      <trackRevisions>false</trackRevisions>
    </reviewItem>
    <reviewItem>
      <errorID>16560494-fbe4-4563-8215-ca6d99fb9d15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149E28E3</paraID>
      <start>50</start>
      <end>53</end>
      <status>unmodified</status>
      <modifiedWord/>
      <trackRevisions>false</trackRevisions>
    </reviewItem>
    <reviewItem>
      <errorID>7c7539d6-2b7a-4859-8f57-ccb052fdbb76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3B1775C8</paraID>
      <start>0</start>
      <end>2</end>
      <status>unmodified</status>
      <modifiedWord/>
      <trackRevisions>false</trackRevisions>
    </reviewItem>
    <reviewItem>
      <errorID>34ac2ef7-e6c0-4288-a1e4-8d371ea8020b</errorID>
      <errorWord>法律、法规</errorWord>
      <group>L1_Word</group>
      <groupName>字词问题</groupName>
      <ability>L2_Typo</ability>
      <abilityName>字词错误</abilityName>
      <candidateList>
        <item>法律法规</item>
      </candidateList>
      <explain/>
      <paraID>7858CE64</paraID>
      <start>43</start>
      <end>48</end>
      <status>unmodified</status>
      <modifiedWord/>
      <trackRevisions>false</trackRevisions>
    </reviewItem>
    <reviewItem>
      <errorID>32ea2290-72ba-4638-bd4e-834ac88b5951</errorID>
      <errorWord>涉及到</errorWord>
      <group>L1_Word</group>
      <groupName>字词问题</groupName>
      <ability>L2_Typo</ability>
      <abilityName>字词错误</abilityName>
      <candidateList>
        <item>涉及</item>
      </candidateList>
      <explain>〈动〉牵涉到；关联到：案子～好几个人｜这个问题～面很广。</explain>
      <paraID>1D991D1C</paraID>
      <start>88</start>
      <end>91</end>
      <status>unmodified</status>
      <modifiedWord/>
      <trackRevisions>false</trackRevisions>
    </reviewItem>
    <reviewItem>
      <errorID>665593b1-f41a-45bf-90ed-19ec8899dd92</errorID>
      <errorWord>......</errorWord>
      <group>L1_Punc</group>
      <groupName>标点问题</groupName>
      <ability>L2_Punc</ability>
      <abilityName>标点符号检查</abilityName>
      <candidateList>
        <item>……</item>
      </candidateList>
      <explain/>
      <paraID>4A4B9B54</paraID>
      <start>0</start>
      <end>6</end>
      <status>unmodified</status>
      <modifiedWord/>
      <trackRevisions>false</trackRevisions>
    </reviewItem>
    <reviewItem>
      <errorID>faaee6b4-ad39-4ce8-aee5-b9cebb4f5c5c</errorID>
      <errorWord>......</errorWord>
      <group>L1_Punc</group>
      <groupName>标点问题</groupName>
      <ability>L2_Punc</ability>
      <abilityName>标点符号检查</abilityName>
      <candidateList>
        <item>……</item>
      </candidateList>
      <explain/>
      <paraID>43D97F30</paraID>
      <start>0</start>
      <end>6</end>
      <status>unmodified</status>
      <modifiedWord/>
      <trackRevisions>false</trackRevisions>
    </reviewItem>
    <reviewItem>
      <errorID>7bf18d8c-ce74-4d16-8b3e-30162e7ec2e4</errorID>
      <errorWord>(</errorWord>
      <group>L1_Format</group>
      <groupName>格式问题</groupName>
      <ability>L2_HalfPunc</ability>
      <abilityName>全半角检查</abilityName>
      <candidateList>
        <item>（</item>
      </candidateList>
      <explain>文本全半角错误。</explain>
      <paraID>107CD548</paraID>
      <start>2</start>
      <end>3</end>
      <status>unmodified</status>
      <modifiedWord/>
      <trackRevisions>false</trackRevisions>
    </reviewItem>
    <reviewItem>
      <errorID>ae5101a9-2707-471f-8d72-c96ba3f03d7b</errorID>
      <errorWord>)</errorWord>
      <group>L1_Format</group>
      <groupName>格式问题</groupName>
      <ability>L2_HalfPunc</ability>
      <abilityName>全半角检查</abilityName>
      <candidateList>
        <item>）</item>
      </candidateList>
      <explain>文本全半角错误。</explain>
      <paraID>107CD548</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49477f25-8d0e-4524-beef-39dd18be5951}">
  <ds:schemaRefs/>
</ds:datastoreItem>
</file>

<file path=docProps/app.xml><?xml version="1.0" encoding="utf-8"?>
<Properties xmlns="http://schemas.openxmlformats.org/officeDocument/2006/extended-properties" xmlns:vt="http://schemas.openxmlformats.org/officeDocument/2006/docPropsVTypes">
  <Company>Micro</Company>
  <Pages>66</Pages>
  <Words>36089</Words>
  <Characters>39270</Characters>
  <TotalTime>138</TotalTime>
  <ScaleCrop>false</ScaleCrop>
  <LinksUpToDate>false</LinksUpToDate>
  <CharactersWithSpaces>41424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Adminis</dc:creator>
  <cp:lastModifiedBy>潜龙在渊</cp:lastModifiedBy>
  <cp:lastPrinted>2025-12-23T02:31:00Z</cp:lastPrinted>
  <dcterms:modified xsi:type="dcterms:W3CDTF">2026-01-05T07:49:15Z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eyJoZGlkIjoiMzE0NTE3M2M1NzA5NTNjYjZhMzcwZGY5YmMyNDIwNmQiLCJ1c2VySWQiOiIzNjg4MDg0NDQifQ==</vt:lpwstr>
  </property>
  <property fmtid="{D5CDD505-2E9C-101B-9397-08002B2CF9AE}" pid="3" name="KSOProductBuildVer">
    <vt:lpwstr>2052-12.1.0.24034</vt:lpwstr>
  </property>
  <property fmtid="{D5CDD505-2E9C-101B-9397-08002B2CF9AE}" pid="4" name="ICV">
    <vt:lpwstr>9BD675A7C524468288551CA3F6860F02_13</vt:lpwstr>
  </property>
</Properties>
</file>